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customXml/itemProps5.xml" ContentType="application/vnd.openxmlformats-officedocument.customXmlProperties+xml"/>
  <Override PartName="/customXml/itemProps6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922"/>
      </w:tblGrid>
      <w:tr w:rsidR="00021D08" w:rsidRPr="00F86657" w:rsidTr="00F86657">
        <w:trPr>
          <w:cantSplit/>
          <w:trHeight w:val="380"/>
        </w:trPr>
        <w:tc>
          <w:tcPr>
            <w:tcW w:w="4922" w:type="dxa"/>
            <w:vMerge w:val="restart"/>
            <w:tcMar>
              <w:top w:w="0" w:type="dxa"/>
              <w:left w:w="0" w:type="dxa"/>
              <w:bottom w:w="0" w:type="dxa"/>
              <w:right w:w="0" w:type="dxa"/>
            </w:tcMar>
          </w:tcPr>
          <w:p w:rsidR="00573479" w:rsidRPr="00F86657" w:rsidRDefault="00A04D3B" w:rsidP="00573479">
            <w:pPr>
              <w:pStyle w:val="AbsenderTitel"/>
            </w:pPr>
            <w:sdt>
              <w:sdtPr>
                <w:tag w:val="Organisation1"/>
                <w:id w:val="-1919238871"/>
                <w:placeholder>
                  <w:docPart w:val="CF3AFF2D0929450296B79B1CE2DA1E13"/>
                </w:placeholder>
                <w:dataBinding w:prefixMappings="xmlns:ns='http://schemas.officeatwork.com/CustomXMLPart'" w:xpath="/ns:officeatwork/ns:Organisation1" w:storeItemID="{761508E6-D1DE-4CB7-B82D-D36A3AC6D8CB}"/>
                <w:text w:multiLine="1"/>
              </w:sdtPr>
              <w:sdtEndPr/>
              <w:sdtContent>
                <w:r w:rsidR="00F86657">
                  <w:t>Kulturförderung</w:t>
                </w:r>
              </w:sdtContent>
            </w:sdt>
            <w:r w:rsidR="00F86657" w:rsidRPr="00F86657">
              <w:t xml:space="preserve"> </w:t>
            </w:r>
          </w:p>
          <w:sdt>
            <w:sdtPr>
              <w:rPr>
                <w:highlight w:val="white"/>
              </w:rPr>
              <w:tag w:val="Organisation2"/>
              <w:id w:val="-378323715"/>
              <w:placeholder>
                <w:docPart w:val="4CFE935DFD384E91BF899063EA940BFB"/>
              </w:placeholder>
              <w:showingPlcHdr/>
              <w:dataBinding w:prefixMappings="xmlns:ns='http://schemas.officeatwork.com/CustomXMLPart'" w:xpath="/ns:officeatwork/ns:Organisation2" w:storeItemID="{761508E6-D1DE-4CB7-B82D-D36A3AC6D8CB}"/>
              <w:text w:multiLine="1"/>
            </w:sdtPr>
            <w:sdtEndPr/>
            <w:sdtContent>
              <w:p w:rsidR="000969FE" w:rsidRPr="00F86657" w:rsidRDefault="00F86657" w:rsidP="00A14E32">
                <w:pPr>
                  <w:pStyle w:val="Absender"/>
                  <w:rPr>
                    <w:highlight w:val="white"/>
                  </w:rPr>
                </w:pPr>
                <w:r w:rsidRPr="00F86657">
                  <w:t xml:space="preserve"> </w:t>
                </w:r>
              </w:p>
            </w:sdtContent>
          </w:sdt>
          <w:p w:rsidR="005E0596" w:rsidRPr="00F86657" w:rsidRDefault="00A04D3B" w:rsidP="000969FE">
            <w:pPr>
              <w:rPr>
                <w:sz w:val="16"/>
                <w:szCs w:val="16"/>
                <w:highlight w:val="white"/>
              </w:rPr>
            </w:pPr>
          </w:p>
          <w:p w:rsidR="000969FE" w:rsidRPr="00F86657" w:rsidRDefault="00A04D3B" w:rsidP="000969FE">
            <w:pPr>
              <w:rPr>
                <w:sz w:val="16"/>
                <w:szCs w:val="16"/>
                <w:highlight w:val="white"/>
              </w:rPr>
            </w:pPr>
            <w:bookmarkStart w:id="0" w:name="ProjektN"/>
            <w:bookmarkEnd w:id="0"/>
          </w:p>
        </w:tc>
      </w:tr>
      <w:tr w:rsidR="00021D08" w:rsidRPr="00F86657" w:rsidTr="00F86657">
        <w:trPr>
          <w:cantSplit/>
          <w:trHeight w:val="184"/>
        </w:trPr>
        <w:tc>
          <w:tcPr>
            <w:tcW w:w="4922" w:type="dxa"/>
            <w:vMerge/>
            <w:vAlign w:val="center"/>
          </w:tcPr>
          <w:p w:rsidR="005E0596" w:rsidRPr="00F86657" w:rsidRDefault="00A04D3B">
            <w:pPr>
              <w:rPr>
                <w:rFonts w:cs="Arial"/>
                <w:sz w:val="16"/>
                <w:szCs w:val="16"/>
                <w:highlight w:val="white"/>
              </w:rPr>
            </w:pPr>
          </w:p>
        </w:tc>
      </w:tr>
    </w:tbl>
    <w:p w:rsidR="005E0596" w:rsidRPr="00F86657" w:rsidRDefault="00A04D3B" w:rsidP="00BF3D93">
      <w:pPr>
        <w:pStyle w:val="CityDate"/>
        <w:spacing w:before="0"/>
        <w:rPr>
          <w:sz w:val="2"/>
          <w:szCs w:val="2"/>
        </w:rPr>
        <w:sectPr w:rsidR="005E0596" w:rsidRPr="00F86657" w:rsidSect="00F86657">
          <w:headerReference w:type="default" r:id="rId13"/>
          <w:footerReference w:type="default" r:id="rId14"/>
          <w:headerReference w:type="first" r:id="rId15"/>
          <w:footerReference w:type="first" r:id="rId16"/>
          <w:type w:val="continuous"/>
          <w:pgSz w:w="11906" w:h="16838"/>
          <w:pgMar w:top="1950" w:right="1134" w:bottom="1134" w:left="1701" w:header="567" w:footer="420" w:gutter="0"/>
          <w:cols w:space="708"/>
          <w:docGrid w:linePitch="360"/>
        </w:sectPr>
      </w:pPr>
    </w:p>
    <w:p w:rsidR="005E0596" w:rsidRPr="00F86657" w:rsidRDefault="00A04D3B" w:rsidP="005E0596"/>
    <w:p w:rsidR="005E0596" w:rsidRPr="00F86657" w:rsidRDefault="00A04D3B" w:rsidP="005E0596"/>
    <w:p w:rsidR="006D17AC" w:rsidRPr="00F86657" w:rsidRDefault="00A04D3B" w:rsidP="002B662D">
      <w:bookmarkStart w:id="5" w:name="Text"/>
    </w:p>
    <w:p w:rsidR="006D17AC" w:rsidRPr="00F86657" w:rsidRDefault="00A04D3B" w:rsidP="002B662D"/>
    <w:p w:rsidR="00F86657" w:rsidRDefault="005F082A" w:rsidP="00F86657">
      <w:pPr>
        <w:pStyle w:val="Inhalts-Typ"/>
      </w:pPr>
      <w:r>
        <w:t>teilnahmeformular</w:t>
      </w:r>
    </w:p>
    <w:p w:rsidR="00F86657" w:rsidRDefault="00A04D3B" w:rsidP="00F86657">
      <w:pPr>
        <w:pStyle w:val="Inhalts-Typ"/>
      </w:pPr>
      <w:r>
        <w:t>kantonale Verwaltung</w:t>
      </w:r>
      <w:r w:rsidR="0046239A">
        <w:t xml:space="preserve"> </w:t>
      </w:r>
      <w:r>
        <w:t xml:space="preserve">Seetalplatz, </w:t>
      </w:r>
      <w:r w:rsidR="00F86657">
        <w:t>Emmen</w:t>
      </w:r>
    </w:p>
    <w:p w:rsidR="00F86657" w:rsidRDefault="00F86657" w:rsidP="006D17AC">
      <w:pPr>
        <w:pStyle w:val="Inhalts-Typ"/>
      </w:pPr>
      <w:r>
        <w:t>Wettbewerb kunst und bau</w:t>
      </w:r>
    </w:p>
    <w:p w:rsidR="00F86657" w:rsidRPr="00F86657" w:rsidRDefault="00F86657" w:rsidP="006D17AC">
      <w:pPr>
        <w:pStyle w:val="Inhalts-Typ"/>
      </w:pPr>
    </w:p>
    <w:p w:rsidR="006D17AC" w:rsidRPr="00F86657" w:rsidRDefault="00F86657" w:rsidP="002B662D">
      <w:r>
        <w:t>__________________________________________________________________________</w:t>
      </w:r>
    </w:p>
    <w:p w:rsidR="006D17AC" w:rsidRPr="00F86657" w:rsidRDefault="00A04D3B" w:rsidP="002B662D"/>
    <w:p w:rsidR="006D17AC" w:rsidRPr="00F86657" w:rsidRDefault="00A04D3B" w:rsidP="002B662D"/>
    <w:p w:rsidR="006D17AC" w:rsidRPr="00F86657" w:rsidRDefault="00A04D3B" w:rsidP="002B662D"/>
    <w:p w:rsidR="00D21BD2" w:rsidRDefault="00F86657" w:rsidP="002B662D">
      <w:r>
        <w:t>Projektbezeichnung</w:t>
      </w:r>
      <w:r w:rsidR="00D21BD2">
        <w:t xml:space="preserve"> </w:t>
      </w:r>
    </w:p>
    <w:p w:rsidR="006D17AC" w:rsidRPr="00F86657" w:rsidRDefault="00D21BD2" w:rsidP="002B662D">
      <w:r>
        <w:t>(Kennwort)</w:t>
      </w:r>
      <w:r w:rsidR="00F86657">
        <w:t>:</w:t>
      </w:r>
      <w:r w:rsidR="00F86657">
        <w:tab/>
      </w:r>
      <w:r w:rsidR="00F86657">
        <w:tab/>
      </w:r>
      <w:bookmarkEnd w:id="5"/>
      <w:r>
        <w:tab/>
      </w:r>
      <w:r w:rsidR="00F86657">
        <w:fldChar w:fldCharType="begin">
          <w:ffData>
            <w:name w:val="Text2"/>
            <w:enabled/>
            <w:calcOnExit w:val="0"/>
            <w:textInput/>
          </w:ffData>
        </w:fldChar>
      </w:r>
      <w:bookmarkStart w:id="6" w:name="Text2"/>
      <w:r w:rsidR="00F86657">
        <w:instrText xml:space="preserve"> FORMTEXT </w:instrText>
      </w:r>
      <w:r w:rsidR="00F86657">
        <w:fldChar w:fldCharType="separate"/>
      </w:r>
      <w:r w:rsidR="00F86657">
        <w:rPr>
          <w:noProof/>
        </w:rPr>
        <w:t> </w:t>
      </w:r>
      <w:r w:rsidR="00F86657">
        <w:rPr>
          <w:noProof/>
        </w:rPr>
        <w:t> </w:t>
      </w:r>
      <w:r w:rsidR="00F86657">
        <w:rPr>
          <w:noProof/>
        </w:rPr>
        <w:t> </w:t>
      </w:r>
      <w:r w:rsidR="00F86657">
        <w:rPr>
          <w:noProof/>
        </w:rPr>
        <w:t> </w:t>
      </w:r>
      <w:r w:rsidR="00F86657">
        <w:rPr>
          <w:noProof/>
        </w:rPr>
        <w:t> </w:t>
      </w:r>
      <w:r w:rsidR="00F86657">
        <w:fldChar w:fldCharType="end"/>
      </w:r>
      <w:bookmarkEnd w:id="6"/>
    </w:p>
    <w:p w:rsidR="005C3881" w:rsidRPr="00F86657" w:rsidRDefault="00A04D3B" w:rsidP="005E0596"/>
    <w:p w:rsidR="00F86657" w:rsidRPr="00F86657" w:rsidRDefault="00F86657" w:rsidP="00F86657">
      <w:r>
        <w:t>Name:</w:t>
      </w:r>
      <w:r>
        <w:tab/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Pr="00F86657" w:rsidRDefault="00F86657" w:rsidP="00F86657">
      <w:r>
        <w:t>Vorname:</w:t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Pr="00F86657" w:rsidRDefault="00F86657" w:rsidP="00F86657">
      <w:r>
        <w:t>Geburtsdatum:</w:t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5C3881" w:rsidRDefault="00A04D3B" w:rsidP="005E0596"/>
    <w:p w:rsidR="00F86657" w:rsidRPr="00F86657" w:rsidRDefault="00F86657" w:rsidP="00F86657">
      <w:r>
        <w:t>Adresse:</w:t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Pr="00F86657" w:rsidRDefault="00F86657" w:rsidP="00F86657">
      <w:r>
        <w:t>PLZ/Ort:</w:t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Pr="00F86657" w:rsidRDefault="00F86657" w:rsidP="00F86657">
      <w:r>
        <w:t>Telefon:</w:t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Pr="00F86657" w:rsidRDefault="00F86657" w:rsidP="00F86657">
      <w:r>
        <w:t>E-Mail:</w:t>
      </w:r>
      <w:r>
        <w:tab/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Default="00F86657" w:rsidP="005E0596"/>
    <w:p w:rsidR="00F86657" w:rsidRPr="00F86657" w:rsidRDefault="00F86657" w:rsidP="00F86657">
      <w:r>
        <w:t>IBAN/PC-Nr:</w:t>
      </w:r>
      <w:r>
        <w:tab/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Default="00F86657" w:rsidP="005E0596"/>
    <w:p w:rsidR="00F86657" w:rsidRDefault="00F86657" w:rsidP="005E0596"/>
    <w:p w:rsidR="00F86657" w:rsidRDefault="00F86657" w:rsidP="005E0596">
      <w:r>
        <w:t xml:space="preserve">Kurzer Lebenslauf, insbesondere Angaben über Ausbildung, Tätigkeit, Kunststipendien und Auszeichnungen: </w:t>
      </w:r>
    </w:p>
    <w:p w:rsidR="00F86657" w:rsidRDefault="00F86657" w:rsidP="005E0596"/>
    <w:p w:rsidR="00F86657" w:rsidRDefault="00F86657" w:rsidP="005E0596"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Default="00F86657" w:rsidP="005E0596"/>
    <w:p w:rsidR="00F86657" w:rsidRDefault="00F86657" w:rsidP="005E0596"/>
    <w:p w:rsidR="00F86657" w:rsidRDefault="00F86657" w:rsidP="00F86657">
      <w:r>
        <w:t>Der</w:t>
      </w:r>
      <w:r w:rsidR="00FE2C55">
        <w:t xml:space="preserve"> Unterzeichner / d</w:t>
      </w:r>
      <w:r>
        <w:t xml:space="preserve">ie </w:t>
      </w:r>
      <w:r w:rsidR="00FE2C55">
        <w:t>Unterzeichnerin</w:t>
      </w:r>
      <w:r>
        <w:t xml:space="preserve"> hat vom</w:t>
      </w:r>
      <w:r w:rsidR="00A04D3B">
        <w:t xml:space="preserve"> Wettbewerbsprogramm «Kantonale Verwaltung </w:t>
      </w:r>
      <w:r>
        <w:t xml:space="preserve">Seetalplatz </w:t>
      </w:r>
      <w:r w:rsidR="00A04D3B">
        <w:t>(KVSE)</w:t>
      </w:r>
      <w:bookmarkStart w:id="7" w:name="_GoBack"/>
      <w:bookmarkEnd w:id="7"/>
      <w:r>
        <w:t xml:space="preserve">, Kunst und Bau: 2-stufiger Wettbewerb für die künstlerische Mitgestaltung» Kenntnis genommen und erklärt ausdrücklich, dass die eingereichten Projektideen </w:t>
      </w:r>
      <w:r w:rsidRPr="00F86657">
        <w:rPr>
          <w:b/>
        </w:rPr>
        <w:t>selbständig geschaffene Arbeiten</w:t>
      </w:r>
      <w:r>
        <w:t xml:space="preserve"> sind. </w:t>
      </w:r>
    </w:p>
    <w:p w:rsidR="00F86657" w:rsidRDefault="00F86657" w:rsidP="00F86657"/>
    <w:p w:rsidR="00F86657" w:rsidRDefault="00F86657" w:rsidP="00F86657"/>
    <w:p w:rsidR="00F86657" w:rsidRDefault="00F86657" w:rsidP="00F86657"/>
    <w:p w:rsidR="00F86657" w:rsidRDefault="00F86657" w:rsidP="00F86657">
      <w:r>
        <w:t>Ort und Datum:</w:t>
      </w:r>
      <w:r>
        <w:tab/>
      </w:r>
      <w:r>
        <w:tab/>
      </w:r>
      <w:r>
        <w:fldChar w:fldCharType="begin">
          <w:ffData>
            <w:name w:val=""/>
            <w:enabled/>
            <w:calcOnExit w:val="0"/>
            <w:textInput/>
          </w:ffData>
        </w:fldChar>
      </w:r>
      <w:r>
        <w:instrText xml:space="preserve"> FORMTEXT </w:instrText>
      </w:r>
      <w:r>
        <w:fldChar w:fldCharType="separate"/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rPr>
          <w:noProof/>
        </w:rPr>
        <w:t> </w:t>
      </w:r>
      <w:r>
        <w:fldChar w:fldCharType="end"/>
      </w:r>
    </w:p>
    <w:p w:rsidR="00F86657" w:rsidRDefault="00F86657" w:rsidP="00F86657"/>
    <w:p w:rsidR="00F86657" w:rsidRDefault="00F86657" w:rsidP="00F86657"/>
    <w:p w:rsidR="00F86657" w:rsidRPr="00F86657" w:rsidRDefault="00395AD4" w:rsidP="00F86657">
      <w:r>
        <w:t>Unterschrift:</w:t>
      </w:r>
      <w:r>
        <w:tab/>
      </w:r>
      <w:r>
        <w:tab/>
      </w:r>
      <w:r>
        <w:tab/>
      </w:r>
      <w:r w:rsidR="00F86657" w:rsidRPr="00395AD4">
        <w:rPr>
          <w:u w:val="single"/>
        </w:rPr>
        <w:t>_______________________________________</w:t>
      </w:r>
      <w:r w:rsidR="00B222DB">
        <w:rPr>
          <w:u w:val="single"/>
        </w:rPr>
        <w:t>_________</w:t>
      </w:r>
      <w:r w:rsidR="00F86657" w:rsidRPr="00395AD4">
        <w:rPr>
          <w:u w:val="single"/>
        </w:rPr>
        <w:t>_</w:t>
      </w:r>
      <w:r w:rsidR="00F86657">
        <w:t>_</w:t>
      </w:r>
    </w:p>
    <w:sectPr w:rsidR="00F86657" w:rsidRPr="00F86657" w:rsidSect="00F86657">
      <w:headerReference w:type="default" r:id="rId17"/>
      <w:footerReference w:type="default" r:id="rId18"/>
      <w:headerReference w:type="first" r:id="rId19"/>
      <w:footerReference w:type="first" r:id="rId20"/>
      <w:type w:val="continuous"/>
      <w:pgSz w:w="11906" w:h="16838"/>
      <w:pgMar w:top="1418" w:right="1134" w:bottom="1134" w:left="1701" w:header="567" w:footer="42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F86657" w:rsidRPr="00F86657" w:rsidRDefault="00F86657">
      <w:r w:rsidRPr="00F86657">
        <w:separator/>
      </w:r>
    </w:p>
  </w:endnote>
  <w:endnote w:type="continuationSeparator" w:id="0">
    <w:p w:rsidR="00F86657" w:rsidRPr="00F86657" w:rsidRDefault="00F86657">
      <w:r w:rsidRPr="00F86657"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128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6177"/>
      <w:gridCol w:w="2951"/>
    </w:tblGrid>
    <w:tr w:rsidR="00021D08" w:rsidRPr="00F86657" w:rsidTr="00BF3D93">
      <w:tc>
        <w:tcPr>
          <w:tcW w:w="6177" w:type="dxa"/>
          <w:vAlign w:val="center"/>
        </w:tcPr>
        <w:bookmarkStart w:id="1" w:name="OLE_LINK4"/>
        <w:bookmarkStart w:id="2" w:name="OLE_LINK3"/>
        <w:bookmarkStart w:id="3" w:name="OLE_LINK2"/>
        <w:p w:rsidR="005E0596" w:rsidRPr="00F86657" w:rsidRDefault="00F86657" w:rsidP="00C10F9C">
          <w:pPr>
            <w:pStyle w:val="Fusszeile"/>
          </w:pP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"CMIdata.G_Signatur"\*CHARFORMAT 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"CMIdata.G_Laufnummer"\*CHARFORMAT 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"" ""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"CMIdata.G_Laufnummer"\*CHARFORMAT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CMIdata.G_Laufnummer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/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"CMIdata.Dok_Titel"\*CHARFORMAT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CMIdata.Dok_Titel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\* MERGEFORMAT </w:instrText>
          </w:r>
          <w:r w:rsidRPr="00F86657">
            <w:fldChar w:fldCharType="end"/>
          </w:r>
          <w:r w:rsidRPr="00F86657">
            <w:rPr>
              <w:lang w:eastAsia="de-DE"/>
            </w:rPr>
            <w:instrText>" "</w:instrText>
          </w:r>
          <w:r w:rsidRPr="00F86657">
            <w:fldChar w:fldCharType="begin"/>
          </w:r>
          <w:r w:rsidRPr="00F86657">
            <w:rPr>
              <w:lang w:eastAsia="de-DE"/>
            </w:rPr>
            <w:instrText xml:space="preserve"> DOCPROPERTY "CMIdata.G_Signatur"\*CHARFORMAT </w:instrText>
          </w:r>
          <w:r w:rsidRPr="00F86657">
            <w:fldChar w:fldCharType="separate"/>
          </w:r>
          <w:r w:rsidRPr="00F86657">
            <w:rPr>
              <w:lang w:eastAsia="de-DE"/>
            </w:rPr>
            <w:instrText>CMIdata.G_Signatur</w:instrText>
          </w:r>
          <w:r w:rsidRPr="00F86657">
            <w:fldChar w:fldCharType="end"/>
          </w:r>
          <w:r w:rsidRPr="00F86657">
            <w:rPr>
              <w:lang w:eastAsia="de-DE"/>
            </w:rPr>
            <w:instrText xml:space="preserve"> / </w:instrText>
          </w:r>
          <w:r w:rsidRPr="00F86657">
            <w:fldChar w:fldCharType="begin"/>
          </w:r>
          <w:r w:rsidRPr="00F86657">
            <w:rPr>
              <w:lang w:eastAsia="de-DE"/>
            </w:rPr>
            <w:instrText xml:space="preserve"> DOCPROPERTY "CMIdata.Dok_Titel"\*CHARFORMAT </w:instrText>
          </w:r>
          <w:r w:rsidRPr="00F86657">
            <w:fldChar w:fldCharType="separate"/>
          </w:r>
          <w:r w:rsidRPr="00F86657">
            <w:rPr>
              <w:lang w:eastAsia="de-DE"/>
            </w:rPr>
            <w:instrText>CMIdata.Dok_Titel</w:instrText>
          </w:r>
          <w:r w:rsidRPr="00F86657">
            <w:fldChar w:fldCharType="end"/>
          </w:r>
          <w:r w:rsidRPr="00F86657">
            <w:rPr>
              <w:lang w:eastAsia="de-DE"/>
            </w:rPr>
            <w:instrText xml:space="preserve">" \* MERGEFORMAT </w:instrText>
          </w:r>
          <w:bookmarkEnd w:id="1"/>
          <w:bookmarkEnd w:id="2"/>
          <w:bookmarkEnd w:id="3"/>
          <w:r w:rsidRPr="00F86657">
            <w:rPr>
              <w:lang w:eastAsia="de-DE"/>
            </w:rPr>
            <w:fldChar w:fldCharType="end"/>
          </w:r>
        </w:p>
      </w:tc>
      <w:tc>
        <w:tcPr>
          <w:tcW w:w="2951" w:type="dxa"/>
        </w:tcPr>
        <w:p w:rsidR="005E0596" w:rsidRPr="00F86657" w:rsidRDefault="00F86657" w:rsidP="00C10F9C">
          <w:pPr>
            <w:pStyle w:val="Fusszeile-Seite"/>
            <w:rPr>
              <w:lang w:eastAsia="de-DE"/>
            </w:rPr>
          </w:pP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NUMPAGES </w:instrText>
          </w:r>
          <w:r w:rsidRPr="00F86657">
            <w:rPr>
              <w:lang w:eastAsia="de-DE"/>
            </w:rPr>
            <w:fldChar w:fldCharType="separate"/>
          </w:r>
          <w:r w:rsidR="00A04D3B">
            <w:rPr>
              <w:noProof/>
              <w:lang w:eastAsia="de-DE"/>
            </w:rPr>
            <w:instrText>1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&gt; "1"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"Doc.Page"\*CHARFORMAT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"" "Seite"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"Doc.Page"\*CHARFORMAT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"Doc.Page" "Seite"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"Doc.Page"\*CHARFORMAT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PAGE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1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"Doc.of"\*CHARFORMAT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"" "von"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"Doc.of"\*CHARFORMAT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"Doc.of" "von"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"Doc.of"\*CHARFORMAT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NUMPAGES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2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>"" "</w:instrText>
          </w:r>
          <w:r w:rsidRPr="00F86657">
            <w:rPr>
              <w:lang w:eastAsia="de-DE"/>
            </w:rPr>
            <w:fldChar w:fldCharType="separate"/>
          </w:r>
          <w:r w:rsidR="00A04D3B" w:rsidRPr="00F86657">
            <w:rPr>
              <w:noProof/>
              <w:lang w:eastAsia="de-DE"/>
            </w:rPr>
            <w:t xml:space="preserve"> </w: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t xml:space="preserve"> </w:t>
          </w:r>
        </w:p>
      </w:tc>
    </w:tr>
    <w:tr w:rsidR="00021D08" w:rsidRPr="00F86657" w:rsidTr="00BF3D93">
      <w:tc>
        <w:tcPr>
          <w:tcW w:w="6177" w:type="dxa"/>
          <w:vAlign w:val="center"/>
        </w:tcPr>
        <w:p w:rsidR="005E0596" w:rsidRPr="00F86657" w:rsidRDefault="00A04D3B" w:rsidP="00A93071">
          <w:pPr>
            <w:pStyle w:val="Fusszeile-Pfad"/>
          </w:pPr>
          <w:bookmarkStart w:id="4" w:name="FusszeileErsteSeite" w:colFirst="0" w:colLast="0"/>
        </w:p>
      </w:tc>
      <w:tc>
        <w:tcPr>
          <w:tcW w:w="2951" w:type="dxa"/>
        </w:tcPr>
        <w:p w:rsidR="005E0596" w:rsidRPr="00F86657" w:rsidRDefault="00A04D3B" w:rsidP="005E0596">
          <w:pPr>
            <w:jc w:val="right"/>
            <w:rPr>
              <w:sz w:val="2"/>
              <w:szCs w:val="2"/>
              <w:lang w:eastAsia="de-DE"/>
            </w:rPr>
          </w:pPr>
        </w:p>
      </w:tc>
    </w:tr>
    <w:bookmarkEnd w:id="4"/>
  </w:tbl>
  <w:p w:rsidR="005E0596" w:rsidRPr="00F86657" w:rsidRDefault="00A04D3B">
    <w:pPr>
      <w:rPr>
        <w:sz w:val="2"/>
      </w:rPr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tbl>
    <w:tblPr>
      <w:tblW w:w="9128" w:type="dxa"/>
      <w:tblLayout w:type="fixed"/>
      <w:tblCellMar>
        <w:left w:w="57" w:type="dxa"/>
        <w:right w:w="0" w:type="dxa"/>
      </w:tblCellMar>
      <w:tblLook w:val="01E0" w:firstRow="1" w:lastRow="1" w:firstColumn="1" w:lastColumn="1" w:noHBand="0" w:noVBand="0"/>
    </w:tblPr>
    <w:tblGrid>
      <w:gridCol w:w="6177"/>
      <w:gridCol w:w="2951"/>
    </w:tblGrid>
    <w:tr w:rsidR="00021D08" w:rsidRPr="00F86657" w:rsidTr="005E0596">
      <w:tc>
        <w:tcPr>
          <w:tcW w:w="6177" w:type="dxa"/>
          <w:vAlign w:val="center"/>
        </w:tcPr>
        <w:p w:rsidR="005E0596" w:rsidRPr="00F86657" w:rsidRDefault="00F86657" w:rsidP="005E0596">
          <w:pPr>
            <w:pStyle w:val="Fusszeile-Pfad"/>
          </w:pPr>
          <w:r w:rsidRPr="00F86657">
            <w:fldChar w:fldCharType="begin"/>
          </w:r>
          <w:r w:rsidRPr="00F86657">
            <w:instrText xml:space="preserve"> IF </w:instrText>
          </w:r>
          <w:r w:rsidRPr="00F86657">
            <w:fldChar w:fldCharType="begin"/>
          </w:r>
          <w:r w:rsidRPr="00F86657">
            <w:instrText xml:space="preserve"> DOCPROPERTY "Outputprofile.Internal"\*CHARFORMAT </w:instrText>
          </w:r>
          <w:r w:rsidRPr="00F86657">
            <w:fldChar w:fldCharType="end"/>
          </w:r>
          <w:r w:rsidRPr="00F86657">
            <w:instrText xml:space="preserve"> = "" "" "</w:instrText>
          </w:r>
          <w:r w:rsidR="00A04D3B">
            <w:fldChar w:fldCharType="begin"/>
          </w:r>
          <w:r w:rsidR="00A04D3B">
            <w:instrText xml:space="preserve"> FILENAME  \p  \* MERGEFORMAT </w:instrText>
          </w:r>
          <w:r w:rsidR="00A04D3B">
            <w:fldChar w:fldCharType="separate"/>
          </w:r>
          <w:r w:rsidRPr="00F86657">
            <w:rPr>
              <w:noProof/>
            </w:rPr>
            <w:instrText>C:\Users\matth\AppData\Local\Temp\officeatwork\temp0002\Templ.dot</w:instrText>
          </w:r>
          <w:r w:rsidR="00A04D3B">
            <w:rPr>
              <w:noProof/>
            </w:rPr>
            <w:fldChar w:fldCharType="end"/>
          </w:r>
          <w:r w:rsidRPr="00F86657">
            <w:instrText>" \&lt;OawJumpToField value=0/&gt;</w:instrText>
          </w:r>
          <w:r w:rsidRPr="00F86657">
            <w:fldChar w:fldCharType="end"/>
          </w:r>
        </w:p>
      </w:tc>
      <w:tc>
        <w:tcPr>
          <w:tcW w:w="2951" w:type="dxa"/>
        </w:tcPr>
        <w:p w:rsidR="005E0596" w:rsidRPr="00F86657" w:rsidRDefault="00F86657" w:rsidP="005E0596">
          <w:pPr>
            <w:jc w:val="right"/>
            <w:rPr>
              <w:lang w:eastAsia="de-DE"/>
            </w:rPr>
          </w:pP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NUMPAGES </w:instrText>
          </w:r>
          <w:r w:rsidRPr="00F86657">
            <w:rPr>
              <w:lang w:eastAsia="de-DE"/>
            </w:rPr>
            <w:fldChar w:fldCharType="separate"/>
          </w:r>
          <w:r>
            <w:rPr>
              <w:noProof/>
              <w:lang w:eastAsia="de-DE"/>
            </w:rPr>
            <w:instrText>1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&gt; "1"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"Doc.Page"\*CHARFORMAT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"Doc.Page" "Seite"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"Doc.Page"\*CHARFORMAT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Seite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PAGE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2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IF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"Doc.of"\*CHARFORMAT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= "Doc.of" "von" "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DOCPROPERTY "Doc.of"\*CHARFORMAT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"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von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 xml:space="preserve"> </w:instrText>
          </w:r>
          <w:r w:rsidRPr="00F86657">
            <w:rPr>
              <w:lang w:eastAsia="de-DE"/>
            </w:rPr>
            <w:fldChar w:fldCharType="begin"/>
          </w:r>
          <w:r w:rsidRPr="00F86657">
            <w:rPr>
              <w:lang w:eastAsia="de-DE"/>
            </w:rPr>
            <w:instrText xml:space="preserve"> NUMPAGES </w:instrText>
          </w:r>
          <w:r w:rsidRPr="00F86657">
            <w:rPr>
              <w:lang w:eastAsia="de-DE"/>
            </w:rPr>
            <w:fldChar w:fldCharType="separate"/>
          </w:r>
          <w:r w:rsidRPr="00F86657">
            <w:rPr>
              <w:noProof/>
              <w:lang w:eastAsia="de-DE"/>
            </w:rPr>
            <w:instrText>2</w:instrTex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instrText>"" "</w:instrText>
          </w:r>
          <w:r w:rsidRPr="00F86657">
            <w:rPr>
              <w:lang w:eastAsia="de-DE"/>
            </w:rPr>
            <w:fldChar w:fldCharType="separate"/>
          </w:r>
          <w:r w:rsidR="00A04D3B" w:rsidRPr="00F86657">
            <w:rPr>
              <w:noProof/>
              <w:lang w:eastAsia="de-DE"/>
            </w:rPr>
            <w:t xml:space="preserve"> </w:t>
          </w:r>
          <w:r w:rsidRPr="00F86657">
            <w:rPr>
              <w:lang w:eastAsia="de-DE"/>
            </w:rPr>
            <w:fldChar w:fldCharType="end"/>
          </w:r>
          <w:r w:rsidRPr="00F86657">
            <w:rPr>
              <w:lang w:eastAsia="de-DE"/>
            </w:rPr>
            <w:t xml:space="preserve"> </w:t>
          </w:r>
        </w:p>
      </w:tc>
    </w:tr>
  </w:tbl>
  <w:p w:rsidR="005E0596" w:rsidRPr="00F86657" w:rsidRDefault="00A04D3B" w:rsidP="005E0596">
    <w:pPr>
      <w:rPr>
        <w:sz w:val="2"/>
        <w:szCs w:val="2"/>
      </w:rPr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596" w:rsidRDefault="00A04D3B">
    <w:pPr>
      <w:rPr>
        <w:sz w:val="2"/>
      </w:rPr>
    </w:pPr>
  </w:p>
  <w:tbl>
    <w:tblPr>
      <w:tblW w:w="9128" w:type="dxa"/>
      <w:tblLayout w:type="fixed"/>
      <w:tblCellMar>
        <w:left w:w="0" w:type="dxa"/>
        <w:right w:w="0" w:type="dxa"/>
      </w:tblCellMar>
      <w:tblLook w:val="01E0" w:firstRow="1" w:lastRow="1" w:firstColumn="1" w:lastColumn="1" w:noHBand="0" w:noVBand="0"/>
    </w:tblPr>
    <w:tblGrid>
      <w:gridCol w:w="6177"/>
      <w:gridCol w:w="2951"/>
    </w:tblGrid>
    <w:tr w:rsidR="00021D08" w:rsidTr="009A59F6">
      <w:tc>
        <w:tcPr>
          <w:tcW w:w="6177" w:type="dxa"/>
          <w:vAlign w:val="center"/>
        </w:tcPr>
        <w:p w:rsidR="005E0596" w:rsidRPr="00405F4B" w:rsidRDefault="00F86657" w:rsidP="00C10F9C">
          <w:pPr>
            <w:pStyle w:val="Fusszeile"/>
            <w:rPr>
              <w:lang w:val="en-US" w:eastAsia="de-DE"/>
            </w:rPr>
          </w:pPr>
          <w:r w:rsidRPr="001E297F">
            <w:rPr>
              <w:lang w:eastAsia="de-DE"/>
            </w:rPr>
            <w:fldChar w:fldCharType="begin"/>
          </w:r>
          <w:r w:rsidRPr="00405F4B">
            <w:rPr>
              <w:lang w:val="en-US" w:eastAsia="de-DE"/>
            </w:rPr>
            <w:instrText xml:space="preserve"> IF </w:instrText>
          </w:r>
          <w:r w:rsidRPr="001E297F">
            <w:rPr>
              <w:lang w:eastAsia="de-DE"/>
            </w:rPr>
            <w:fldChar w:fldCharType="begin"/>
          </w:r>
          <w:r w:rsidRPr="00405F4B">
            <w:rPr>
              <w:lang w:val="en-US" w:eastAsia="de-DE"/>
            </w:rPr>
            <w:instrText xml:space="preserve"> DOCPROPERTY "CMIdata.G_Signatur"\*CHARFORMAT </w:instrText>
          </w:r>
          <w:r w:rsidRPr="001E297F">
            <w:rPr>
              <w:lang w:eastAsia="de-DE"/>
            </w:rPr>
            <w:fldChar w:fldCharType="end"/>
          </w:r>
          <w:r w:rsidRPr="00405F4B">
            <w:rPr>
              <w:lang w:val="en-US" w:eastAsia="de-DE"/>
            </w:rPr>
            <w:instrText xml:space="preserve"> = "" "</w:instrText>
          </w:r>
          <w:r w:rsidRPr="001E297F">
            <w:rPr>
              <w:lang w:eastAsia="de-DE"/>
            </w:rPr>
            <w:fldChar w:fldCharType="begin"/>
          </w:r>
          <w:r w:rsidRPr="00405F4B">
            <w:rPr>
              <w:lang w:val="en-US" w:eastAsia="de-DE"/>
            </w:rPr>
            <w:instrText xml:space="preserve"> IF </w:instrText>
          </w:r>
          <w:r w:rsidRPr="001E297F">
            <w:rPr>
              <w:lang w:eastAsia="de-DE"/>
            </w:rPr>
            <w:fldChar w:fldCharType="begin"/>
          </w:r>
          <w:r w:rsidRPr="00405F4B">
            <w:rPr>
              <w:lang w:val="en-US" w:eastAsia="de-DE"/>
            </w:rPr>
            <w:instrText xml:space="preserve"> DOCPROPERTY "CMIdata.G_Laufnummer"\*CHARFORMAT </w:instrText>
          </w:r>
          <w:r w:rsidRPr="001E297F">
            <w:rPr>
              <w:lang w:eastAsia="de-DE"/>
            </w:rPr>
            <w:fldChar w:fldCharType="end"/>
          </w:r>
          <w:r w:rsidRPr="00405F4B">
            <w:rPr>
              <w:lang w:val="en-US" w:eastAsia="de-DE"/>
            </w:rPr>
            <w:instrText xml:space="preserve"> = "" "" "</w:instrText>
          </w:r>
          <w:r w:rsidRPr="001E297F">
            <w:rPr>
              <w:lang w:eastAsia="de-DE"/>
            </w:rPr>
            <w:fldChar w:fldCharType="begin"/>
          </w:r>
          <w:r w:rsidRPr="00405F4B">
            <w:rPr>
              <w:lang w:val="en-US" w:eastAsia="de-DE"/>
            </w:rPr>
            <w:instrText xml:space="preserve"> DOCPROPERTY "CMIdata.G_Laufnummer"\*CHARFORMAT </w:instrText>
          </w:r>
          <w:r w:rsidRPr="001E297F">
            <w:rPr>
              <w:lang w:eastAsia="de-DE"/>
            </w:rPr>
            <w:fldChar w:fldCharType="separate"/>
          </w:r>
          <w:r w:rsidRPr="00405F4B">
            <w:rPr>
              <w:lang w:val="en-US" w:eastAsia="de-DE"/>
            </w:rPr>
            <w:instrText>CMIdata.G_Laufnummer</w:instrText>
          </w:r>
          <w:r w:rsidRPr="001E297F">
            <w:rPr>
              <w:lang w:eastAsia="de-DE"/>
            </w:rPr>
            <w:fldChar w:fldCharType="end"/>
          </w:r>
          <w:r w:rsidRPr="00405F4B">
            <w:rPr>
              <w:lang w:val="en-US" w:eastAsia="de-DE"/>
            </w:rPr>
            <w:instrText xml:space="preserve"> / </w:instrText>
          </w:r>
          <w:r w:rsidRPr="001E297F">
            <w:rPr>
              <w:lang w:eastAsia="de-DE"/>
            </w:rPr>
            <w:fldChar w:fldCharType="begin"/>
          </w:r>
          <w:r w:rsidRPr="00405F4B">
            <w:rPr>
              <w:lang w:val="en-US" w:eastAsia="de-DE"/>
            </w:rPr>
            <w:instrText xml:space="preserve"> DOCPROPERTY "CMIdata.Dok_Titel"\*CHARFORMAT </w:instrText>
          </w:r>
          <w:r w:rsidRPr="001E297F">
            <w:rPr>
              <w:lang w:eastAsia="de-DE"/>
            </w:rPr>
            <w:fldChar w:fldCharType="separate"/>
          </w:r>
          <w:r w:rsidRPr="00405F4B">
            <w:rPr>
              <w:lang w:val="en-US" w:eastAsia="de-DE"/>
            </w:rPr>
            <w:instrText>CMIdata.Dok_Titel</w:instrText>
          </w:r>
          <w:r w:rsidRPr="001E297F">
            <w:rPr>
              <w:lang w:eastAsia="de-DE"/>
            </w:rPr>
            <w:fldChar w:fldCharType="end"/>
          </w:r>
          <w:r w:rsidRPr="00405F4B">
            <w:rPr>
              <w:lang w:val="en-US" w:eastAsia="de-DE"/>
            </w:rPr>
            <w:instrText xml:space="preserve">" \* MERGEFORMAT </w:instrText>
          </w:r>
          <w:r w:rsidRPr="001E297F">
            <w:fldChar w:fldCharType="end"/>
          </w:r>
          <w:r w:rsidRPr="00405F4B">
            <w:rPr>
              <w:lang w:val="en-US" w:eastAsia="de-DE"/>
            </w:rPr>
            <w:instrText>" "</w:instrText>
          </w:r>
          <w:r w:rsidRPr="001E297F">
            <w:fldChar w:fldCharType="begin"/>
          </w:r>
          <w:r w:rsidRPr="00405F4B">
            <w:rPr>
              <w:lang w:val="en-US" w:eastAsia="de-DE"/>
            </w:rPr>
            <w:instrText xml:space="preserve"> DOCPROPERTY "CMIdata.G_Signatur"\*CHARFORMAT </w:instrText>
          </w:r>
          <w:r w:rsidRPr="001E297F">
            <w:fldChar w:fldCharType="separate"/>
          </w:r>
          <w:r>
            <w:rPr>
              <w:lang w:val="en-US" w:eastAsia="de-DE"/>
            </w:rPr>
            <w:instrText>CMIdata.G_Signatur</w:instrText>
          </w:r>
          <w:r w:rsidRPr="001E297F">
            <w:fldChar w:fldCharType="end"/>
          </w:r>
          <w:r w:rsidRPr="00405F4B">
            <w:rPr>
              <w:lang w:val="en-US" w:eastAsia="de-DE"/>
            </w:rPr>
            <w:instrText xml:space="preserve"> / </w:instrText>
          </w:r>
          <w:r w:rsidRPr="001E297F">
            <w:fldChar w:fldCharType="begin"/>
          </w:r>
          <w:r w:rsidRPr="00405F4B">
            <w:rPr>
              <w:lang w:val="en-US" w:eastAsia="de-DE"/>
            </w:rPr>
            <w:instrText xml:space="preserve"> DOCPROPERTY "CMIdata.Dok_Titel"\*CHARFORMAT </w:instrText>
          </w:r>
          <w:r w:rsidRPr="001E297F">
            <w:fldChar w:fldCharType="separate"/>
          </w:r>
          <w:r>
            <w:rPr>
              <w:lang w:val="en-US" w:eastAsia="de-DE"/>
            </w:rPr>
            <w:instrText>CMIdata.Dok_Titel</w:instrText>
          </w:r>
          <w:r w:rsidRPr="001E297F">
            <w:fldChar w:fldCharType="end"/>
          </w:r>
          <w:r w:rsidRPr="00405F4B">
            <w:rPr>
              <w:lang w:val="en-US" w:eastAsia="de-DE"/>
            </w:rPr>
            <w:instrText xml:space="preserve">" \* MERGEFORMAT </w:instrText>
          </w:r>
          <w:r w:rsidRPr="001E297F">
            <w:rPr>
              <w:lang w:eastAsia="de-DE"/>
            </w:rPr>
            <w:fldChar w:fldCharType="end"/>
          </w:r>
        </w:p>
      </w:tc>
      <w:tc>
        <w:tcPr>
          <w:tcW w:w="2951" w:type="dxa"/>
        </w:tcPr>
        <w:p w:rsidR="005E0596" w:rsidRPr="001E297F" w:rsidRDefault="00F86657" w:rsidP="00C10F9C">
          <w:pPr>
            <w:pStyle w:val="Fusszeile-Seite"/>
            <w:rPr>
              <w:lang w:eastAsia="de-DE"/>
            </w:rPr>
          </w:pPr>
          <w:r w:rsidRPr="001E297F">
            <w:rPr>
              <w:lang w:eastAsia="de-DE"/>
            </w:rPr>
            <w:fldChar w:fldCharType="begin"/>
          </w:r>
          <w:r w:rsidRPr="001E297F">
            <w:rPr>
              <w:lang w:eastAsia="de-DE"/>
            </w:rPr>
            <w:instrText xml:space="preserve"> DOCPROPERTY "Doc.Page"\*CHARFORMAT </w:instrText>
          </w:r>
          <w:r w:rsidRPr="001E297F">
            <w:rPr>
              <w:lang w:eastAsia="de-DE"/>
            </w:rPr>
            <w:fldChar w:fldCharType="separate"/>
          </w:r>
          <w:r>
            <w:rPr>
              <w:lang w:eastAsia="de-DE"/>
            </w:rPr>
            <w:t>Seite</w:t>
          </w:r>
          <w:r w:rsidRPr="001E297F">
            <w:rPr>
              <w:lang w:eastAsia="de-DE"/>
            </w:rPr>
            <w:fldChar w:fldCharType="end"/>
          </w:r>
          <w:r w:rsidRPr="001E297F">
            <w:rPr>
              <w:lang w:eastAsia="de-DE"/>
            </w:rPr>
            <w:t xml:space="preserve"> </w:t>
          </w:r>
          <w:r w:rsidRPr="001E297F">
            <w:rPr>
              <w:lang w:eastAsia="de-DE"/>
            </w:rPr>
            <w:fldChar w:fldCharType="begin"/>
          </w:r>
          <w:r w:rsidRPr="001E297F">
            <w:rPr>
              <w:lang w:eastAsia="de-DE"/>
            </w:rPr>
            <w:instrText xml:space="preserve"> PAGE </w:instrText>
          </w:r>
          <w:r w:rsidRPr="001E297F">
            <w:rPr>
              <w:lang w:eastAsia="de-DE"/>
            </w:rPr>
            <w:fldChar w:fldCharType="separate"/>
          </w:r>
          <w:r>
            <w:rPr>
              <w:noProof/>
              <w:lang w:eastAsia="de-DE"/>
            </w:rPr>
            <w:t>1</w:t>
          </w:r>
          <w:r w:rsidRPr="001E297F">
            <w:rPr>
              <w:lang w:eastAsia="de-DE"/>
            </w:rPr>
            <w:fldChar w:fldCharType="end"/>
          </w:r>
          <w:r w:rsidRPr="001E297F">
            <w:rPr>
              <w:lang w:eastAsia="de-DE"/>
            </w:rPr>
            <w:t xml:space="preserve"> </w:t>
          </w:r>
          <w:r w:rsidRPr="001E297F">
            <w:rPr>
              <w:lang w:eastAsia="de-DE"/>
            </w:rPr>
            <w:fldChar w:fldCharType="begin"/>
          </w:r>
          <w:r w:rsidRPr="001E297F">
            <w:rPr>
              <w:lang w:eastAsia="de-DE"/>
            </w:rPr>
            <w:instrText xml:space="preserve"> DOCPROPERTY "Doc.of"\*CHARFORMAT </w:instrText>
          </w:r>
          <w:r w:rsidRPr="001E297F">
            <w:rPr>
              <w:lang w:eastAsia="de-DE"/>
            </w:rPr>
            <w:fldChar w:fldCharType="separate"/>
          </w:r>
          <w:r>
            <w:rPr>
              <w:lang w:eastAsia="de-DE"/>
            </w:rPr>
            <w:t>von</w:t>
          </w:r>
          <w:r w:rsidRPr="001E297F">
            <w:rPr>
              <w:lang w:eastAsia="de-DE"/>
            </w:rPr>
            <w:fldChar w:fldCharType="end"/>
          </w:r>
          <w:r w:rsidRPr="001E297F">
            <w:rPr>
              <w:lang w:eastAsia="de-DE"/>
            </w:rPr>
            <w:t xml:space="preserve"> </w:t>
          </w:r>
          <w:r w:rsidRPr="001E297F">
            <w:rPr>
              <w:lang w:eastAsia="de-DE"/>
            </w:rPr>
            <w:fldChar w:fldCharType="begin"/>
          </w:r>
          <w:r w:rsidRPr="001E297F">
            <w:rPr>
              <w:lang w:eastAsia="de-DE"/>
            </w:rPr>
            <w:instrText xml:space="preserve"> SECTIONPAGES  </w:instrText>
          </w:r>
          <w:r w:rsidRPr="001E297F">
            <w:rPr>
              <w:lang w:eastAsia="de-DE"/>
            </w:rPr>
            <w:fldChar w:fldCharType="separate"/>
          </w:r>
          <w:r>
            <w:rPr>
              <w:noProof/>
              <w:lang w:eastAsia="de-DE"/>
            </w:rPr>
            <w:t>1</w:t>
          </w:r>
          <w:r w:rsidRPr="001E297F">
            <w:rPr>
              <w:lang w:eastAsia="de-DE"/>
            </w:rPr>
            <w:fldChar w:fldCharType="end"/>
          </w:r>
        </w:p>
      </w:tc>
    </w:tr>
    <w:tr w:rsidR="00021D08" w:rsidTr="009A59F6">
      <w:tc>
        <w:tcPr>
          <w:tcW w:w="6177" w:type="dxa"/>
          <w:vAlign w:val="center"/>
        </w:tcPr>
        <w:p w:rsidR="005E0596" w:rsidRPr="00C80CE6" w:rsidRDefault="00A04D3B" w:rsidP="00A93071">
          <w:pPr>
            <w:pStyle w:val="Fusszeile-Pfad"/>
            <w:rPr>
              <w:lang w:eastAsia="de-DE"/>
            </w:rPr>
          </w:pPr>
          <w:bookmarkStart w:id="8" w:name="FusszeileFolgeseiten" w:colFirst="0" w:colLast="0"/>
        </w:p>
      </w:tc>
      <w:tc>
        <w:tcPr>
          <w:tcW w:w="2951" w:type="dxa"/>
        </w:tcPr>
        <w:p w:rsidR="005E0596" w:rsidRPr="00A93071" w:rsidRDefault="00A04D3B" w:rsidP="005E0596">
          <w:pPr>
            <w:jc w:val="right"/>
            <w:rPr>
              <w:sz w:val="2"/>
              <w:szCs w:val="2"/>
              <w:lang w:eastAsia="de-DE"/>
            </w:rPr>
          </w:pPr>
        </w:p>
      </w:tc>
    </w:tr>
    <w:bookmarkEnd w:id="8"/>
  </w:tbl>
  <w:p w:rsidR="005E0596" w:rsidRDefault="00A04D3B">
    <w:pPr>
      <w:rPr>
        <w:sz w:val="2"/>
      </w:rPr>
    </w:pP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596" w:rsidRPr="00435957" w:rsidRDefault="00F86657">
    <w:pPr>
      <w:rPr>
        <w:lang w:val="en-US"/>
      </w:rPr>
    </w:pPr>
    <w:r>
      <w:fldChar w:fldCharType="begin"/>
    </w:r>
    <w:r w:rsidRPr="00435957">
      <w:rPr>
        <w:lang w:val="en-US"/>
      </w:rPr>
      <w:instrText xml:space="preserve"> if </w:instrText>
    </w:r>
    <w:r>
      <w:fldChar w:fldCharType="begin"/>
    </w:r>
    <w:r w:rsidRPr="00435957">
      <w:rPr>
        <w:lang w:val="en-US"/>
      </w:rPr>
      <w:instrText xml:space="preserve"> DOCPROPERTY "Outputprofile.Internal.Draft"\*CHARFORMAT \&lt;OawJumpToField value=0/&gt;</w:instrText>
    </w:r>
    <w:r>
      <w:fldChar w:fldCharType="separate"/>
    </w:r>
    <w:r>
      <w:rPr>
        <w:b/>
        <w:bCs/>
        <w:lang w:val="de-DE"/>
      </w:rPr>
      <w:instrText>Fehler! Unbekannter Name für Dokument-Eigenschaft.</w:instrText>
    </w:r>
    <w:r>
      <w:fldChar w:fldCharType="end"/>
    </w:r>
    <w:r w:rsidRPr="00435957">
      <w:rPr>
        <w:lang w:val="en-US"/>
      </w:rPr>
      <w:instrText xml:space="preserve"> = "" "" "</w:instrText>
    </w:r>
    <w:r>
      <w:fldChar w:fldCharType="begin"/>
    </w:r>
    <w:r>
      <w:instrText xml:space="preserve"> DATE  \@ "dd.MM.yyyy, HH:mm:ss"  \* CHARFORMAT \&lt;OawJumpToField value=0/&gt;</w:instrText>
    </w:r>
    <w:r>
      <w:fldChar w:fldCharType="separate"/>
    </w:r>
    <w:r w:rsidR="00A04D3B">
      <w:rPr>
        <w:noProof/>
      </w:rPr>
      <w:instrText>18.01.2023, 10:12:50</w:instrText>
    </w:r>
    <w:r>
      <w:fldChar w:fldCharType="end"/>
    </w:r>
    <w:r w:rsidRPr="00435957">
      <w:rPr>
        <w:lang w:val="en-US"/>
      </w:rPr>
      <w:instrText xml:space="preserve">, </w:instrText>
    </w:r>
    <w:r>
      <w:fldChar w:fldCharType="begin"/>
    </w:r>
    <w:r w:rsidRPr="00435957">
      <w:rPr>
        <w:lang w:val="en-US"/>
      </w:rPr>
      <w:instrText xml:space="preserve"> FILENAME  \p  \* MERGEFORMAT </w:instrText>
    </w:r>
    <w:r>
      <w:fldChar w:fldCharType="separate"/>
    </w:r>
    <w:r>
      <w:rPr>
        <w:noProof/>
        <w:lang w:val="en-US"/>
      </w:rPr>
      <w:instrText>Dokument2</w:instrText>
    </w:r>
    <w:r>
      <w:fldChar w:fldCharType="end"/>
    </w:r>
    <w:r w:rsidRPr="00435957">
      <w:rPr>
        <w:lang w:val="en-US"/>
      </w:rPr>
      <w:instrText>" \&lt;OawJumpToField value=0/&gt;</w:instrText>
    </w:r>
    <w:r>
      <w:fldChar w:fldCharType="separate"/>
    </w:r>
    <w:r w:rsidR="00A04D3B">
      <w:rPr>
        <w:noProof/>
      </w:rPr>
      <w:t>18.01.2023, 10:12:50</w:t>
    </w:r>
    <w:r w:rsidR="00A04D3B" w:rsidRPr="00435957">
      <w:rPr>
        <w:noProof/>
        <w:lang w:val="en-US"/>
      </w:rPr>
      <w:t xml:space="preserve">, </w:t>
    </w:r>
    <w:r w:rsidR="00A04D3B">
      <w:rPr>
        <w:noProof/>
        <w:lang w:val="en-US"/>
      </w:rPr>
      <w:t>Dokument2</w:t>
    </w:r>
    <w:r>
      <w:fldChar w:fldCharType="end"/>
    </w:r>
    <w:r>
      <w:fldChar w:fldCharType="begin"/>
    </w:r>
    <w:r w:rsidRPr="00435957">
      <w:rPr>
        <w:lang w:val="en-US"/>
      </w:rPr>
      <w:instrText xml:space="preserve"> if </w:instrText>
    </w:r>
    <w:r>
      <w:fldChar w:fldCharType="begin"/>
    </w:r>
    <w:r w:rsidRPr="00435957">
      <w:rPr>
        <w:lang w:val="en-US"/>
      </w:rPr>
      <w:instrText xml:space="preserve"> DOCPROPERTY "Outputprofile.Internal.Original"\*CHARFORMAT \&lt;OawJumpToField value=0/&gt;</w:instrText>
    </w:r>
    <w:r>
      <w:fldChar w:fldCharType="separate"/>
    </w:r>
    <w:r>
      <w:rPr>
        <w:b/>
        <w:bCs/>
        <w:lang w:val="de-DE"/>
      </w:rPr>
      <w:instrText>Fehler! Unbekannter Name für Dokument-Eigenschaft.</w:instrText>
    </w:r>
    <w:r>
      <w:fldChar w:fldCharType="end"/>
    </w:r>
    <w:r w:rsidRPr="00435957">
      <w:rPr>
        <w:lang w:val="en-US"/>
      </w:rPr>
      <w:instrText xml:space="preserve"> = "" "" "</w:instrText>
    </w:r>
    <w:r>
      <w:fldChar w:fldCharType="begin"/>
    </w:r>
    <w:r>
      <w:instrText xml:space="preserve"> DATE  \@ "dd.MM.yyyy"  \* CHARFORMAT \&lt;OawJumpToField value=0/&gt;</w:instrText>
    </w:r>
    <w:r>
      <w:fldChar w:fldCharType="separate"/>
    </w:r>
    <w:r w:rsidR="00A04D3B">
      <w:rPr>
        <w:noProof/>
      </w:rPr>
      <w:instrText>18.01.2023</w:instrText>
    </w:r>
    <w:r>
      <w:fldChar w:fldCharType="end"/>
    </w:r>
    <w:r w:rsidRPr="00435957">
      <w:rPr>
        <w:lang w:val="en-US"/>
      </w:rPr>
      <w:instrText xml:space="preserve">, </w:instrText>
    </w:r>
    <w:r>
      <w:fldChar w:fldCharType="begin"/>
    </w:r>
    <w:r w:rsidRPr="00435957">
      <w:rPr>
        <w:lang w:val="en-US"/>
      </w:rPr>
      <w:instrText xml:space="preserve"> FILENAME  \p  \* MERGEFORMAT </w:instrText>
    </w:r>
    <w:r>
      <w:fldChar w:fldCharType="separate"/>
    </w:r>
    <w:r>
      <w:rPr>
        <w:noProof/>
        <w:lang w:val="en-US"/>
      </w:rPr>
      <w:instrText>Dokument2</w:instrText>
    </w:r>
    <w:r>
      <w:fldChar w:fldCharType="end"/>
    </w:r>
    <w:r w:rsidRPr="00435957">
      <w:rPr>
        <w:lang w:val="en-US"/>
      </w:rPr>
      <w:instrText>" \&lt;OawJumpToField value=0/&gt;</w:instrText>
    </w:r>
    <w:r>
      <w:fldChar w:fldCharType="separate"/>
    </w:r>
    <w:r w:rsidR="00A04D3B">
      <w:rPr>
        <w:noProof/>
      </w:rPr>
      <w:t>18.01.2023</w:t>
    </w:r>
    <w:r w:rsidR="00A04D3B" w:rsidRPr="00435957">
      <w:rPr>
        <w:noProof/>
        <w:lang w:val="en-US"/>
      </w:rPr>
      <w:t xml:space="preserve">, </w:t>
    </w:r>
    <w:r w:rsidR="00A04D3B">
      <w:rPr>
        <w:noProof/>
        <w:lang w:val="en-US"/>
      </w:rPr>
      <w:t>Dokument2</w:t>
    </w:r>
    <w: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F86657" w:rsidRPr="00F86657" w:rsidRDefault="00F86657">
      <w:r w:rsidRPr="00F86657">
        <w:separator/>
      </w:r>
    </w:p>
  </w:footnote>
  <w:footnote w:type="continuationSeparator" w:id="0">
    <w:p w:rsidR="00F86657" w:rsidRPr="00F86657" w:rsidRDefault="00F86657">
      <w:r w:rsidRPr="00F86657"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596" w:rsidRPr="00F86657" w:rsidRDefault="00F86657" w:rsidP="00F86657">
    <w:r w:rsidRPr="00F86657">
      <w:rPr>
        <w:noProof/>
      </w:rPr>
      <w:drawing>
        <wp:anchor distT="0" distB="0" distL="114300" distR="114300" simplePos="0" relativeHeight="251670528" behindDoc="1" locked="1" layoutInCell="1" allowOverlap="1">
          <wp:simplePos x="0" y="0"/>
          <wp:positionH relativeFrom="page">
            <wp:posOffset>0</wp:posOffset>
          </wp:positionH>
          <wp:positionV relativeFrom="page">
            <wp:posOffset>0</wp:posOffset>
          </wp:positionV>
          <wp:extent cx="7559675" cy="1259840"/>
          <wp:effectExtent l="0" t="0" r="0" b="0"/>
          <wp:wrapNone/>
          <wp:docPr id="3" name="331acd51-9ee4-4240-9e30-935a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9675" cy="1259840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F86657">
      <w:t> </w:t>
    </w:r>
  </w:p>
  <w:p w:rsidR="005E0596" w:rsidRPr="00F86657" w:rsidRDefault="00F86657" w:rsidP="005E0596">
    <w:r w:rsidRPr="00F86657">
      <w:rPr>
        <w:noProof/>
      </w:rPr>
      <w:drawing>
        <wp:anchor distT="0" distB="0" distL="114300" distR="114300" simplePos="0" relativeHeight="251657216" behindDoc="1" locked="1" layoutInCell="1" hidden="1" allowOverlap="1">
          <wp:simplePos x="0" y="0"/>
          <wp:positionH relativeFrom="column">
            <wp:posOffset>979</wp:posOffset>
          </wp:positionH>
          <wp:positionV relativeFrom="paragraph">
            <wp:posOffset>-351</wp:posOffset>
          </wp:positionV>
          <wp:extent cx="4048690" cy="1333686"/>
          <wp:effectExtent l="0" t="0" r="0" b="0"/>
          <wp:wrapNone/>
          <wp:docPr id="1" name="ea6296d4-05a3-4225-9fb8-6f27" hidden="1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66023542" name="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048690" cy="1333686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Pr="00F86657">
      <w:t> </w:t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596" w:rsidRPr="00F86657" w:rsidRDefault="00F86657" w:rsidP="005E0596">
    <w:r w:rsidRPr="00F86657">
      <w:t> </w:t>
    </w:r>
  </w:p>
  <w:p w:rsidR="005E0596" w:rsidRPr="00F86657" w:rsidRDefault="00F86657" w:rsidP="005E0596">
    <w:pPr>
      <w:rPr>
        <w:color w:val="000000"/>
        <w:sz w:val="2"/>
        <w:szCs w:val="2"/>
      </w:rPr>
    </w:pPr>
    <w:r w:rsidRPr="00F86657">
      <w:t> 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596" w:rsidRPr="0051144A" w:rsidRDefault="00A04D3B" w:rsidP="005E0596">
    <w:pPr>
      <w:rPr>
        <w:sz w:val="2"/>
        <w:szCs w:val="2"/>
      </w:rPr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5E0596" w:rsidRDefault="00A04D3B">
    <w:pPr>
      <w:spacing w:line="20" w:lineRule="exact"/>
      <w:rPr>
        <w:sz w:val="2"/>
        <w:szCs w:val="2"/>
      </w:rPr>
    </w:pPr>
  </w:p>
  <w:p w:rsidR="005E0596" w:rsidRPr="00473DA5" w:rsidRDefault="00F86657">
    <w:pPr>
      <w:rPr>
        <w:color w:val="000000"/>
        <w:sz w:val="2"/>
        <w:szCs w:val="2"/>
      </w:rPr>
    </w:pPr>
    <w:r>
      <w:t> 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FFFFFF7C"/>
    <w:multiLevelType w:val="singleLevel"/>
    <w:tmpl w:val="A034770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</w:lvl>
  </w:abstractNum>
  <w:abstractNum w:abstractNumId="1" w15:restartNumberingAfterBreak="0">
    <w:nsid w:val="FFFFFF7D"/>
    <w:multiLevelType w:val="singleLevel"/>
    <w:tmpl w:val="DB503D9A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</w:lvl>
  </w:abstractNum>
  <w:abstractNum w:abstractNumId="2" w15:restartNumberingAfterBreak="0">
    <w:nsid w:val="FFFFFF7E"/>
    <w:multiLevelType w:val="singleLevel"/>
    <w:tmpl w:val="C21E6B46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</w:lvl>
  </w:abstractNum>
  <w:abstractNum w:abstractNumId="3" w15:restartNumberingAfterBreak="0">
    <w:nsid w:val="FFFFFF7F"/>
    <w:multiLevelType w:val="singleLevel"/>
    <w:tmpl w:val="02F2512E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</w:lvl>
  </w:abstractNum>
  <w:abstractNum w:abstractNumId="4" w15:restartNumberingAfterBreak="0">
    <w:nsid w:val="FFFFFF80"/>
    <w:multiLevelType w:val="singleLevel"/>
    <w:tmpl w:val="0D9A2C68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E3B2BFC2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8266F74C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5CBAC36C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1DBE55D4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CE8A2F42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EE479E5"/>
    <w:multiLevelType w:val="multilevel"/>
    <w:tmpl w:val="69B25CF4"/>
    <w:lvl w:ilvl="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"/>
      <w:lvlJc w:val="left"/>
      <w:pPr>
        <w:tabs>
          <w:tab w:val="num" w:pos="851"/>
        </w:tabs>
        <w:ind w:left="851" w:hanging="426"/>
      </w:pPr>
      <w:rPr>
        <w:rFonts w:ascii="Wingdings" w:hAnsi="Wingdings" w:hint="default"/>
      </w:rPr>
    </w:lvl>
    <w:lvl w:ilvl="2">
      <w:start w:val="1"/>
      <w:numFmt w:val="bullet"/>
      <w:lvlText w:val=""/>
      <w:lvlJc w:val="left"/>
      <w:pPr>
        <w:tabs>
          <w:tab w:val="num" w:pos="1276"/>
        </w:tabs>
        <w:ind w:left="1276" w:hanging="425"/>
      </w:pPr>
      <w:rPr>
        <w:rFonts w:ascii="Wingdings" w:hAnsi="Wingdings" w:hint="default"/>
      </w:rPr>
    </w:lvl>
    <w:lvl w:ilvl="3">
      <w:start w:val="1"/>
      <w:numFmt w:val="bullet"/>
      <w:lvlText w:val=""/>
      <w:lvlJc w:val="left"/>
      <w:pPr>
        <w:tabs>
          <w:tab w:val="num" w:pos="1701"/>
        </w:tabs>
        <w:ind w:left="1701" w:hanging="425"/>
      </w:pPr>
      <w:rPr>
        <w:rFonts w:ascii="Wingdings" w:hAnsi="Wingdings" w:hint="default"/>
      </w:rPr>
    </w:lvl>
    <w:lvl w:ilvl="4">
      <w:start w:val="1"/>
      <w:numFmt w:val="bullet"/>
      <w:lvlText w:val=""/>
      <w:lvlJc w:val="left"/>
      <w:pPr>
        <w:tabs>
          <w:tab w:val="num" w:pos="2126"/>
        </w:tabs>
        <w:ind w:left="2126" w:hanging="425"/>
      </w:pPr>
      <w:rPr>
        <w:rFonts w:ascii="Wingdings" w:hAnsi="Wingdings" w:hint="default"/>
      </w:rPr>
    </w:lvl>
    <w:lvl w:ilvl="5">
      <w:start w:val="1"/>
      <w:numFmt w:val="bullet"/>
      <w:lvlText w:val=""/>
      <w:lvlJc w:val="left"/>
      <w:pPr>
        <w:tabs>
          <w:tab w:val="num" w:pos="2552"/>
        </w:tabs>
        <w:ind w:left="2552" w:hanging="426"/>
      </w:pPr>
      <w:rPr>
        <w:rFonts w:ascii="Wingdings" w:hAnsi="Wingdings" w:hint="default"/>
      </w:rPr>
    </w:lvl>
    <w:lvl w:ilvl="6">
      <w:start w:val="1"/>
      <w:numFmt w:val="bullet"/>
      <w:lvlText w:val=""/>
      <w:lvlJc w:val="left"/>
      <w:pPr>
        <w:tabs>
          <w:tab w:val="num" w:pos="2977"/>
        </w:tabs>
        <w:ind w:left="2977" w:hanging="425"/>
      </w:pPr>
      <w:rPr>
        <w:rFonts w:ascii="Wingdings" w:hAnsi="Wingdings" w:hint="default"/>
      </w:rPr>
    </w:lvl>
    <w:lvl w:ilvl="7">
      <w:start w:val="1"/>
      <w:numFmt w:val="bullet"/>
      <w:lvlText w:val=""/>
      <w:lvlJc w:val="left"/>
      <w:pPr>
        <w:tabs>
          <w:tab w:val="num" w:pos="3402"/>
        </w:tabs>
        <w:ind w:left="3402" w:hanging="425"/>
      </w:pPr>
      <w:rPr>
        <w:rFonts w:ascii="Wingdings" w:hAnsi="Wingdings" w:hint="default"/>
      </w:rPr>
    </w:lvl>
    <w:lvl w:ilvl="8">
      <w:start w:val="1"/>
      <w:numFmt w:val="bullet"/>
      <w:lvlText w:val=""/>
      <w:lvlJc w:val="left"/>
      <w:pPr>
        <w:tabs>
          <w:tab w:val="num" w:pos="3827"/>
        </w:tabs>
        <w:ind w:left="3827" w:hanging="425"/>
      </w:pPr>
      <w:rPr>
        <w:rFonts w:ascii="Wingdings" w:hAnsi="Wingdings" w:hint="default"/>
      </w:rPr>
    </w:lvl>
  </w:abstractNum>
  <w:abstractNum w:abstractNumId="11" w15:restartNumberingAfterBreak="0">
    <w:nsid w:val="1022125D"/>
    <w:multiLevelType w:val="multilevel"/>
    <w:tmpl w:val="63785862"/>
    <w:lvl w:ilvl="0">
      <w:start w:val="1"/>
      <w:numFmt w:val="bullet"/>
      <w:pStyle w:val="ListWithCheckboxes"/>
      <w:lvlText w:val="□"/>
      <w:lvlJc w:val="left"/>
      <w:pPr>
        <w:ind w:left="360" w:hanging="360"/>
      </w:pPr>
      <w:rPr>
        <w:rFonts w:ascii="Arial" w:hAnsi="Arial" w:hint="default"/>
        <w:color w:val="auto"/>
        <w:sz w:val="22"/>
      </w:rPr>
    </w:lvl>
    <w:lvl w:ilvl="1">
      <w:start w:val="1"/>
      <w:numFmt w:val="bullet"/>
      <w:lvlText w:val="□"/>
      <w:lvlJc w:val="left"/>
      <w:pPr>
        <w:ind w:left="720" w:hanging="360"/>
      </w:pPr>
      <w:rPr>
        <w:rFonts w:ascii="Arial" w:hAnsi="Arial" w:hint="default"/>
        <w:color w:val="auto"/>
        <w:sz w:val="22"/>
      </w:rPr>
    </w:lvl>
    <w:lvl w:ilvl="2">
      <w:start w:val="1"/>
      <w:numFmt w:val="bullet"/>
      <w:lvlText w:val="□"/>
      <w:lvlJc w:val="left"/>
      <w:pPr>
        <w:ind w:left="1080" w:hanging="360"/>
      </w:pPr>
      <w:rPr>
        <w:rFonts w:ascii="Arial" w:hAnsi="Arial" w:hint="default"/>
        <w:color w:val="auto"/>
        <w:sz w:val="22"/>
      </w:rPr>
    </w:lvl>
    <w:lvl w:ilvl="3">
      <w:start w:val="1"/>
      <w:numFmt w:val="bullet"/>
      <w:lvlText w:val="□"/>
      <w:lvlJc w:val="left"/>
      <w:pPr>
        <w:ind w:left="1440" w:hanging="360"/>
      </w:pPr>
      <w:rPr>
        <w:rFonts w:ascii="Arial" w:hAnsi="Arial" w:hint="default"/>
        <w:color w:val="auto"/>
        <w:sz w:val="22"/>
      </w:rPr>
    </w:lvl>
    <w:lvl w:ilvl="4">
      <w:start w:val="1"/>
      <w:numFmt w:val="bullet"/>
      <w:lvlText w:val="□"/>
      <w:lvlJc w:val="left"/>
      <w:pPr>
        <w:ind w:left="1800" w:hanging="360"/>
      </w:pPr>
      <w:rPr>
        <w:rFonts w:ascii="Arial" w:hAnsi="Arial" w:hint="default"/>
        <w:color w:val="auto"/>
        <w:sz w:val="22"/>
      </w:rPr>
    </w:lvl>
    <w:lvl w:ilvl="5">
      <w:start w:val="1"/>
      <w:numFmt w:val="bullet"/>
      <w:lvlText w:val="□"/>
      <w:lvlJc w:val="left"/>
      <w:pPr>
        <w:ind w:left="2160" w:hanging="360"/>
      </w:pPr>
      <w:rPr>
        <w:rFonts w:ascii="Arial" w:hAnsi="Arial" w:hint="default"/>
        <w:color w:val="auto"/>
        <w:sz w:val="22"/>
      </w:rPr>
    </w:lvl>
    <w:lvl w:ilvl="6">
      <w:start w:val="1"/>
      <w:numFmt w:val="bullet"/>
      <w:lvlText w:val="□"/>
      <w:lvlJc w:val="left"/>
      <w:pPr>
        <w:ind w:left="2520" w:hanging="360"/>
      </w:pPr>
      <w:rPr>
        <w:rFonts w:ascii="Arial" w:hAnsi="Arial" w:hint="default"/>
        <w:color w:val="auto"/>
        <w:sz w:val="22"/>
      </w:rPr>
    </w:lvl>
    <w:lvl w:ilvl="7">
      <w:start w:val="1"/>
      <w:numFmt w:val="bullet"/>
      <w:lvlText w:val="□"/>
      <w:lvlJc w:val="left"/>
      <w:pPr>
        <w:ind w:left="2880" w:hanging="360"/>
      </w:pPr>
      <w:rPr>
        <w:rFonts w:ascii="Arial" w:hAnsi="Arial" w:hint="default"/>
        <w:color w:val="auto"/>
        <w:sz w:val="22"/>
      </w:rPr>
    </w:lvl>
    <w:lvl w:ilvl="8">
      <w:start w:val="1"/>
      <w:numFmt w:val="bullet"/>
      <w:lvlText w:val="□"/>
      <w:lvlJc w:val="left"/>
      <w:pPr>
        <w:ind w:left="3240" w:hanging="360"/>
      </w:pPr>
      <w:rPr>
        <w:rFonts w:ascii="Arial" w:hAnsi="Arial" w:hint="default"/>
        <w:color w:val="auto"/>
        <w:sz w:val="22"/>
      </w:rPr>
    </w:lvl>
  </w:abstractNum>
  <w:abstractNum w:abstractNumId="12" w15:restartNumberingAfterBreak="0">
    <w:nsid w:val="1E8C1B6A"/>
    <w:multiLevelType w:val="multilevel"/>
    <w:tmpl w:val="352098EC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cs="Times New Roman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specVanish w:val="0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567"/>
      </w:pPr>
      <w:rPr>
        <w:rFonts w:ascii="Arial" w:hAnsi="Arial" w:hint="default"/>
        <w:b w:val="0"/>
        <w:i w:val="0"/>
        <w:color w:val="auto"/>
        <w:kern w:val="10"/>
        <w:sz w:val="22"/>
        <w:u w:val="no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709"/>
      </w:pPr>
      <w:rPr>
        <w:rFonts w:ascii="Arial" w:hAnsi="Arial" w:hint="default"/>
        <w:b w:val="0"/>
        <w:i w:val="0"/>
        <w:color w:val="auto"/>
        <w:kern w:val="10"/>
        <w:sz w:val="22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2693"/>
        </w:tabs>
        <w:ind w:left="2693" w:hanging="992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3827"/>
        </w:tabs>
        <w:ind w:left="3827" w:hanging="1134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5103"/>
        </w:tabs>
        <w:ind w:left="5103" w:hanging="127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6521"/>
        </w:tabs>
        <w:ind w:left="6521" w:hanging="1418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8222"/>
        </w:tabs>
        <w:ind w:left="8222" w:hanging="1701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firstLine="3902"/>
      </w:pPr>
      <w:rPr>
        <w:rFonts w:hint="default"/>
      </w:rPr>
    </w:lvl>
  </w:abstractNum>
  <w:abstractNum w:abstractNumId="13" w15:restartNumberingAfterBreak="0">
    <w:nsid w:val="2A861378"/>
    <w:multiLevelType w:val="multilevel"/>
    <w:tmpl w:val="C3CABAA4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cs="Times New Roman" w:hint="default"/>
        <w:b w:val="0"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position w:val="0"/>
        <w:u w:val="none"/>
        <w:effect w:val="none"/>
        <w:vertAlign w:val="baseline"/>
        <w:specVanish w:val="0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sz w:val="22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14" w15:restartNumberingAfterBreak="0">
    <w:nsid w:val="3175109E"/>
    <w:multiLevelType w:val="multilevel"/>
    <w:tmpl w:val="88D26560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 w:val="0"/>
        <w:i w:val="0"/>
        <w:color w:val="auto"/>
        <w:kern w:val="10"/>
        <w:sz w:val="22"/>
        <w:u w:val="none"/>
      </w:rPr>
    </w:lvl>
    <w:lvl w:ilvl="1">
      <w:start w:val="1"/>
      <w:numFmt w:val="decimal"/>
      <w:lvlRestart w:val="0"/>
      <w:lvlText w:val="%1.%2."/>
      <w:lvlJc w:val="left"/>
      <w:pPr>
        <w:tabs>
          <w:tab w:val="num" w:pos="992"/>
        </w:tabs>
        <w:ind w:left="992" w:hanging="567"/>
      </w:pPr>
      <w:rPr>
        <w:rFonts w:ascii="Arial" w:hAnsi="Arial" w:hint="default"/>
        <w:b w:val="0"/>
        <w:i w:val="0"/>
        <w:color w:val="auto"/>
        <w:kern w:val="10"/>
        <w:sz w:val="22"/>
        <w:u w:val="none"/>
      </w:rPr>
    </w:lvl>
    <w:lvl w:ilvl="2">
      <w:start w:val="1"/>
      <w:numFmt w:val="decimal"/>
      <w:lvlRestart w:val="0"/>
      <w:lvlText w:val="%1.%2.%3."/>
      <w:lvlJc w:val="left"/>
      <w:pPr>
        <w:tabs>
          <w:tab w:val="num" w:pos="1701"/>
        </w:tabs>
        <w:ind w:left="1701" w:hanging="709"/>
      </w:pPr>
      <w:rPr>
        <w:rFonts w:hint="default"/>
      </w:rPr>
    </w:lvl>
    <w:lvl w:ilvl="3">
      <w:start w:val="1"/>
      <w:numFmt w:val="decimal"/>
      <w:lvlRestart w:val="0"/>
      <w:lvlText w:val="%4."/>
      <w:lvlJc w:val="left"/>
      <w:pPr>
        <w:tabs>
          <w:tab w:val="num" w:pos="1701"/>
        </w:tabs>
        <w:ind w:left="1701" w:hanging="425"/>
      </w:pPr>
      <w:rPr>
        <w:rFonts w:hint="default"/>
      </w:rPr>
    </w:lvl>
    <w:lvl w:ilvl="4">
      <w:start w:val="1"/>
      <w:numFmt w:val="decimal"/>
      <w:lvlRestart w:val="0"/>
      <w:lvlText w:val="%5."/>
      <w:lvlJc w:val="left"/>
      <w:pPr>
        <w:tabs>
          <w:tab w:val="num" w:pos="2126"/>
        </w:tabs>
        <w:ind w:left="2126" w:hanging="425"/>
      </w:pPr>
      <w:rPr>
        <w:rFonts w:hint="default"/>
      </w:rPr>
    </w:lvl>
    <w:lvl w:ilvl="5">
      <w:start w:val="1"/>
      <w:numFmt w:val="decimal"/>
      <w:lvlRestart w:val="0"/>
      <w:lvlText w:val="%6."/>
      <w:lvlJc w:val="left"/>
      <w:pPr>
        <w:tabs>
          <w:tab w:val="num" w:pos="2552"/>
        </w:tabs>
        <w:ind w:left="2552" w:hanging="426"/>
      </w:pPr>
      <w:rPr>
        <w:rFonts w:hint="default"/>
      </w:rPr>
    </w:lvl>
    <w:lvl w:ilvl="6">
      <w:start w:val="1"/>
      <w:numFmt w:val="decimal"/>
      <w:lvlRestart w:val="0"/>
      <w:lvlText w:val="%7."/>
      <w:lvlJc w:val="left"/>
      <w:pPr>
        <w:tabs>
          <w:tab w:val="num" w:pos="2977"/>
        </w:tabs>
        <w:ind w:left="2977" w:hanging="425"/>
      </w:pPr>
      <w:rPr>
        <w:rFonts w:hint="default"/>
      </w:rPr>
    </w:lvl>
    <w:lvl w:ilvl="7">
      <w:start w:val="1"/>
      <w:numFmt w:val="decimal"/>
      <w:lvlRestart w:val="0"/>
      <w:lvlText w:val="%8."/>
      <w:lvlJc w:val="left"/>
      <w:pPr>
        <w:tabs>
          <w:tab w:val="num" w:pos="3402"/>
        </w:tabs>
        <w:ind w:left="3402" w:hanging="425"/>
      </w:pPr>
      <w:rPr>
        <w:rFonts w:hint="default"/>
      </w:rPr>
    </w:lvl>
    <w:lvl w:ilvl="8">
      <w:start w:val="1"/>
      <w:numFmt w:val="decimal"/>
      <w:lvlRestart w:val="0"/>
      <w:lvlText w:val="%9."/>
      <w:lvlJc w:val="left"/>
      <w:pPr>
        <w:tabs>
          <w:tab w:val="num" w:pos="3827"/>
        </w:tabs>
        <w:ind w:left="3827" w:hanging="425"/>
      </w:pPr>
      <w:rPr>
        <w:rFonts w:hint="default"/>
      </w:rPr>
    </w:lvl>
  </w:abstractNum>
  <w:abstractNum w:abstractNumId="15" w15:restartNumberingAfterBreak="0">
    <w:nsid w:val="37F62455"/>
    <w:multiLevelType w:val="multilevel"/>
    <w:tmpl w:val="6C3A467A"/>
    <w:lvl w:ilvl="0">
      <w:start w:val="1"/>
      <w:numFmt w:val="bullet"/>
      <w:lvlText w:val="□"/>
      <w:lvlJc w:val="left"/>
      <w:pPr>
        <w:tabs>
          <w:tab w:val="num" w:pos="360"/>
        </w:tabs>
        <w:ind w:left="360" w:hanging="360"/>
      </w:pPr>
      <w:rPr>
        <w:rFonts w:ascii="Arial" w:hAnsi="Arial" w:hint="default"/>
      </w:rPr>
    </w:lvl>
    <w:lvl w:ilvl="1">
      <w:start w:val="1"/>
      <w:numFmt w:val="bullet"/>
      <w:lvlText w:val=""/>
      <w:lvlJc w:val="left"/>
      <w:pPr>
        <w:tabs>
          <w:tab w:val="num" w:pos="851"/>
        </w:tabs>
        <w:ind w:left="851" w:hanging="426"/>
      </w:pPr>
      <w:rPr>
        <w:rFonts w:ascii="Wingdings" w:hAnsi="Wingdings" w:hint="default"/>
      </w:rPr>
    </w:lvl>
    <w:lvl w:ilvl="2">
      <w:start w:val="1"/>
      <w:numFmt w:val="bullet"/>
      <w:lvlText w:val=""/>
      <w:lvlJc w:val="left"/>
      <w:pPr>
        <w:tabs>
          <w:tab w:val="num" w:pos="1276"/>
        </w:tabs>
        <w:ind w:left="1276" w:hanging="425"/>
      </w:pPr>
      <w:rPr>
        <w:rFonts w:ascii="Wingdings" w:hAnsi="Wingdings" w:hint="default"/>
      </w:rPr>
    </w:lvl>
    <w:lvl w:ilvl="3">
      <w:start w:val="1"/>
      <w:numFmt w:val="bullet"/>
      <w:lvlText w:val=""/>
      <w:lvlJc w:val="left"/>
      <w:pPr>
        <w:tabs>
          <w:tab w:val="num" w:pos="1701"/>
        </w:tabs>
        <w:ind w:left="1701" w:hanging="425"/>
      </w:pPr>
      <w:rPr>
        <w:rFonts w:ascii="Wingdings" w:hAnsi="Wingdings" w:hint="default"/>
      </w:rPr>
    </w:lvl>
    <w:lvl w:ilvl="4">
      <w:start w:val="1"/>
      <w:numFmt w:val="bullet"/>
      <w:lvlText w:val=""/>
      <w:lvlJc w:val="left"/>
      <w:pPr>
        <w:tabs>
          <w:tab w:val="num" w:pos="2126"/>
        </w:tabs>
        <w:ind w:left="2126" w:hanging="425"/>
      </w:pPr>
      <w:rPr>
        <w:rFonts w:ascii="Wingdings" w:hAnsi="Wingdings" w:hint="default"/>
      </w:rPr>
    </w:lvl>
    <w:lvl w:ilvl="5">
      <w:start w:val="1"/>
      <w:numFmt w:val="bullet"/>
      <w:lvlText w:val=""/>
      <w:lvlJc w:val="left"/>
      <w:pPr>
        <w:tabs>
          <w:tab w:val="num" w:pos="2552"/>
        </w:tabs>
        <w:ind w:left="2552" w:hanging="426"/>
      </w:pPr>
      <w:rPr>
        <w:rFonts w:ascii="Wingdings" w:hAnsi="Wingdings" w:hint="default"/>
      </w:rPr>
    </w:lvl>
    <w:lvl w:ilvl="6">
      <w:start w:val="1"/>
      <w:numFmt w:val="bullet"/>
      <w:lvlText w:val=""/>
      <w:lvlJc w:val="left"/>
      <w:pPr>
        <w:tabs>
          <w:tab w:val="num" w:pos="2977"/>
        </w:tabs>
        <w:ind w:left="2977" w:hanging="425"/>
      </w:pPr>
      <w:rPr>
        <w:rFonts w:ascii="Wingdings" w:hAnsi="Wingdings" w:hint="default"/>
      </w:rPr>
    </w:lvl>
    <w:lvl w:ilvl="7">
      <w:start w:val="1"/>
      <w:numFmt w:val="bullet"/>
      <w:lvlText w:val=""/>
      <w:lvlJc w:val="left"/>
      <w:pPr>
        <w:tabs>
          <w:tab w:val="num" w:pos="3402"/>
        </w:tabs>
        <w:ind w:left="3402" w:hanging="425"/>
      </w:pPr>
      <w:rPr>
        <w:rFonts w:ascii="Wingdings" w:hAnsi="Wingdings" w:hint="default"/>
      </w:rPr>
    </w:lvl>
    <w:lvl w:ilvl="8">
      <w:start w:val="1"/>
      <w:numFmt w:val="bullet"/>
      <w:lvlText w:val=""/>
      <w:lvlJc w:val="left"/>
      <w:pPr>
        <w:tabs>
          <w:tab w:val="num" w:pos="3827"/>
        </w:tabs>
        <w:ind w:left="3827" w:hanging="425"/>
      </w:pPr>
      <w:rPr>
        <w:rFonts w:ascii="Wingdings" w:hAnsi="Wingdings" w:hint="default"/>
      </w:rPr>
    </w:lvl>
  </w:abstractNum>
  <w:abstractNum w:abstractNumId="16" w15:restartNumberingAfterBreak="0">
    <w:nsid w:val="3A05210B"/>
    <w:multiLevelType w:val="multilevel"/>
    <w:tmpl w:val="AD2ACB22"/>
    <w:lvl w:ilvl="0">
      <w:start w:val="1"/>
      <w:numFmt w:val="lowerLetter"/>
      <w:pStyle w:val="ListWithLetters"/>
      <w:lvlText w:val="%1)"/>
      <w:lvlJc w:val="left"/>
      <w:pPr>
        <w:ind w:left="360" w:hanging="360"/>
      </w:pPr>
      <w:rPr>
        <w:rFonts w:hint="default"/>
      </w:rPr>
    </w:lvl>
    <w:lvl w:ilvl="1">
      <w:start w:val="1"/>
      <w:numFmt w:val="lowerLetter"/>
      <w:lvlRestart w:val="0"/>
      <w:lvlText w:val="%2."/>
      <w:lvlJc w:val="left"/>
      <w:pPr>
        <w:tabs>
          <w:tab w:val="num" w:pos="851"/>
        </w:tabs>
        <w:ind w:left="851" w:hanging="426"/>
      </w:pPr>
      <w:rPr>
        <w:rFonts w:hint="default"/>
      </w:rPr>
    </w:lvl>
    <w:lvl w:ilvl="2">
      <w:start w:val="1"/>
      <w:numFmt w:val="lowerLetter"/>
      <w:lvlRestart w:val="0"/>
      <w:lvlText w:val="%3."/>
      <w:lvlJc w:val="left"/>
      <w:pPr>
        <w:tabs>
          <w:tab w:val="num" w:pos="1276"/>
        </w:tabs>
        <w:ind w:left="1276" w:hanging="425"/>
      </w:pPr>
      <w:rPr>
        <w:rFonts w:hint="default"/>
      </w:rPr>
    </w:lvl>
    <w:lvl w:ilvl="3">
      <w:start w:val="1"/>
      <w:numFmt w:val="lowerLetter"/>
      <w:lvlRestart w:val="0"/>
      <w:lvlText w:val="%4."/>
      <w:lvlJc w:val="left"/>
      <w:pPr>
        <w:tabs>
          <w:tab w:val="num" w:pos="1701"/>
        </w:tabs>
        <w:ind w:left="1701" w:hanging="425"/>
      </w:pPr>
      <w:rPr>
        <w:rFonts w:hint="default"/>
      </w:rPr>
    </w:lvl>
    <w:lvl w:ilvl="4">
      <w:start w:val="1"/>
      <w:numFmt w:val="lowerLetter"/>
      <w:lvlRestart w:val="0"/>
      <w:lvlText w:val="%5."/>
      <w:lvlJc w:val="left"/>
      <w:pPr>
        <w:tabs>
          <w:tab w:val="num" w:pos="2126"/>
        </w:tabs>
        <w:ind w:left="2126" w:hanging="425"/>
      </w:pPr>
      <w:rPr>
        <w:rFonts w:hint="default"/>
      </w:rPr>
    </w:lvl>
    <w:lvl w:ilvl="5">
      <w:start w:val="1"/>
      <w:numFmt w:val="lowerLetter"/>
      <w:lvlRestart w:val="0"/>
      <w:lvlText w:val="%6."/>
      <w:lvlJc w:val="left"/>
      <w:pPr>
        <w:tabs>
          <w:tab w:val="num" w:pos="2552"/>
        </w:tabs>
        <w:ind w:left="2552" w:hanging="426"/>
      </w:pPr>
      <w:rPr>
        <w:rFonts w:hint="default"/>
      </w:rPr>
    </w:lvl>
    <w:lvl w:ilvl="6">
      <w:start w:val="1"/>
      <w:numFmt w:val="lowerLetter"/>
      <w:lvlRestart w:val="0"/>
      <w:lvlText w:val="%7."/>
      <w:lvlJc w:val="left"/>
      <w:pPr>
        <w:tabs>
          <w:tab w:val="num" w:pos="2977"/>
        </w:tabs>
        <w:ind w:left="2977" w:hanging="425"/>
      </w:pPr>
      <w:rPr>
        <w:rFonts w:hint="default"/>
      </w:rPr>
    </w:lvl>
    <w:lvl w:ilvl="7">
      <w:start w:val="1"/>
      <w:numFmt w:val="lowerLetter"/>
      <w:lvlRestart w:val="0"/>
      <w:lvlText w:val="%8."/>
      <w:lvlJc w:val="left"/>
      <w:pPr>
        <w:tabs>
          <w:tab w:val="num" w:pos="3402"/>
        </w:tabs>
        <w:ind w:left="3402" w:hanging="425"/>
      </w:pPr>
      <w:rPr>
        <w:rFonts w:hint="default"/>
      </w:rPr>
    </w:lvl>
    <w:lvl w:ilvl="8">
      <w:start w:val="1"/>
      <w:numFmt w:val="lowerLetter"/>
      <w:lvlRestart w:val="0"/>
      <w:lvlText w:val="%9."/>
      <w:lvlJc w:val="left"/>
      <w:pPr>
        <w:tabs>
          <w:tab w:val="num" w:pos="3827"/>
        </w:tabs>
        <w:ind w:left="3827" w:hanging="425"/>
      </w:pPr>
      <w:rPr>
        <w:rFonts w:hint="default"/>
      </w:rPr>
    </w:lvl>
  </w:abstractNum>
  <w:abstractNum w:abstractNumId="17" w15:restartNumberingAfterBreak="0">
    <w:nsid w:val="3BAA2F24"/>
    <w:multiLevelType w:val="hybridMultilevel"/>
    <w:tmpl w:val="CA9C5874"/>
    <w:lvl w:ilvl="0" w:tplc="557E3BB8">
      <w:start w:val="1"/>
      <w:numFmt w:val="decimal"/>
      <w:pStyle w:val="ListWithNumbers"/>
      <w:lvlText w:val="%1."/>
      <w:lvlJc w:val="left"/>
      <w:pPr>
        <w:ind w:left="425" w:hanging="425"/>
      </w:pPr>
      <w:rPr>
        <w:rFonts w:hint="default"/>
      </w:rPr>
    </w:lvl>
    <w:lvl w:ilvl="1" w:tplc="83FAA69C" w:tentative="1">
      <w:start w:val="1"/>
      <w:numFmt w:val="lowerLetter"/>
      <w:lvlText w:val="%2."/>
      <w:lvlJc w:val="left"/>
      <w:pPr>
        <w:ind w:left="1440" w:hanging="360"/>
      </w:pPr>
    </w:lvl>
    <w:lvl w:ilvl="2" w:tplc="61EC0C44" w:tentative="1">
      <w:start w:val="1"/>
      <w:numFmt w:val="lowerRoman"/>
      <w:lvlText w:val="%3."/>
      <w:lvlJc w:val="right"/>
      <w:pPr>
        <w:ind w:left="2160" w:hanging="180"/>
      </w:pPr>
    </w:lvl>
    <w:lvl w:ilvl="3" w:tplc="0A4C7D8C" w:tentative="1">
      <w:start w:val="1"/>
      <w:numFmt w:val="decimal"/>
      <w:lvlText w:val="%4."/>
      <w:lvlJc w:val="left"/>
      <w:pPr>
        <w:ind w:left="2880" w:hanging="360"/>
      </w:pPr>
    </w:lvl>
    <w:lvl w:ilvl="4" w:tplc="CDA27B46" w:tentative="1">
      <w:start w:val="1"/>
      <w:numFmt w:val="lowerLetter"/>
      <w:lvlText w:val="%5."/>
      <w:lvlJc w:val="left"/>
      <w:pPr>
        <w:ind w:left="3600" w:hanging="360"/>
      </w:pPr>
    </w:lvl>
    <w:lvl w:ilvl="5" w:tplc="9C806C8E" w:tentative="1">
      <w:start w:val="1"/>
      <w:numFmt w:val="lowerRoman"/>
      <w:lvlText w:val="%6."/>
      <w:lvlJc w:val="right"/>
      <w:pPr>
        <w:ind w:left="4320" w:hanging="180"/>
      </w:pPr>
    </w:lvl>
    <w:lvl w:ilvl="6" w:tplc="1C32EE38" w:tentative="1">
      <w:start w:val="1"/>
      <w:numFmt w:val="decimal"/>
      <w:lvlText w:val="%7."/>
      <w:lvlJc w:val="left"/>
      <w:pPr>
        <w:ind w:left="5040" w:hanging="360"/>
      </w:pPr>
    </w:lvl>
    <w:lvl w:ilvl="7" w:tplc="8B1C1EF4" w:tentative="1">
      <w:start w:val="1"/>
      <w:numFmt w:val="lowerLetter"/>
      <w:lvlText w:val="%8."/>
      <w:lvlJc w:val="left"/>
      <w:pPr>
        <w:ind w:left="5760" w:hanging="360"/>
      </w:pPr>
    </w:lvl>
    <w:lvl w:ilvl="8" w:tplc="DD547D46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3D122A9B"/>
    <w:multiLevelType w:val="multilevel"/>
    <w:tmpl w:val="0C52EC1E"/>
    <w:lvl w:ilvl="0">
      <w:start w:val="1"/>
      <w:numFmt w:val="bullet"/>
      <w:pStyle w:val="ListWithSymbols"/>
      <w:lvlText w:val="-"/>
      <w:lvlJc w:val="left"/>
      <w:pPr>
        <w:tabs>
          <w:tab w:val="num" w:pos="425"/>
        </w:tabs>
        <w:ind w:left="425" w:hanging="425"/>
      </w:pPr>
      <w:rPr>
        <w:rFonts w:ascii="Arial" w:hAnsi="Arial" w:hint="default"/>
      </w:rPr>
    </w:lvl>
    <w:lvl w:ilvl="1">
      <w:start w:val="1"/>
      <w:numFmt w:val="bullet"/>
      <w:lvlText w:val="-"/>
      <w:lvlJc w:val="left"/>
      <w:pPr>
        <w:tabs>
          <w:tab w:val="num" w:pos="851"/>
        </w:tabs>
        <w:ind w:left="851" w:hanging="426"/>
      </w:pPr>
      <w:rPr>
        <w:rFonts w:ascii="Arial" w:hAnsi="Arial" w:hint="default"/>
      </w:rPr>
    </w:lvl>
    <w:lvl w:ilvl="2">
      <w:start w:val="1"/>
      <w:numFmt w:val="bullet"/>
      <w:lvlText w:val="-"/>
      <w:lvlJc w:val="left"/>
      <w:pPr>
        <w:tabs>
          <w:tab w:val="num" w:pos="1276"/>
        </w:tabs>
        <w:ind w:left="1276" w:hanging="425"/>
      </w:pPr>
      <w:rPr>
        <w:rFonts w:ascii="Arial" w:hAnsi="Arial" w:hint="default"/>
      </w:rPr>
    </w:lvl>
    <w:lvl w:ilvl="3">
      <w:start w:val="1"/>
      <w:numFmt w:val="bullet"/>
      <w:lvlText w:val="-"/>
      <w:lvlJc w:val="left"/>
      <w:pPr>
        <w:tabs>
          <w:tab w:val="num" w:pos="1701"/>
        </w:tabs>
        <w:ind w:left="1701" w:hanging="425"/>
      </w:pPr>
      <w:rPr>
        <w:rFonts w:ascii="Arial" w:hAnsi="Arial" w:hint="default"/>
      </w:rPr>
    </w:lvl>
    <w:lvl w:ilvl="4">
      <w:start w:val="1"/>
      <w:numFmt w:val="bullet"/>
      <w:lvlText w:val="-"/>
      <w:lvlJc w:val="left"/>
      <w:pPr>
        <w:tabs>
          <w:tab w:val="num" w:pos="2126"/>
        </w:tabs>
        <w:ind w:left="2126" w:hanging="425"/>
      </w:pPr>
      <w:rPr>
        <w:rFonts w:ascii="Arial" w:hAnsi="Arial" w:hint="default"/>
      </w:rPr>
    </w:lvl>
    <w:lvl w:ilvl="5">
      <w:start w:val="1"/>
      <w:numFmt w:val="bullet"/>
      <w:lvlText w:val="-"/>
      <w:lvlJc w:val="left"/>
      <w:pPr>
        <w:tabs>
          <w:tab w:val="num" w:pos="2552"/>
        </w:tabs>
        <w:ind w:left="2552" w:hanging="426"/>
      </w:pPr>
      <w:rPr>
        <w:rFonts w:ascii="Arial" w:hAnsi="Arial" w:hint="default"/>
      </w:rPr>
    </w:lvl>
    <w:lvl w:ilvl="6">
      <w:start w:val="1"/>
      <w:numFmt w:val="bullet"/>
      <w:lvlText w:val="-"/>
      <w:lvlJc w:val="left"/>
      <w:pPr>
        <w:tabs>
          <w:tab w:val="num" w:pos="2977"/>
        </w:tabs>
        <w:ind w:left="2977" w:hanging="425"/>
      </w:pPr>
      <w:rPr>
        <w:rFonts w:ascii="Arial" w:hAnsi="Arial" w:hint="default"/>
      </w:rPr>
    </w:lvl>
    <w:lvl w:ilvl="7">
      <w:start w:val="1"/>
      <w:numFmt w:val="bullet"/>
      <w:lvlText w:val="-"/>
      <w:lvlJc w:val="left"/>
      <w:pPr>
        <w:tabs>
          <w:tab w:val="num" w:pos="3402"/>
        </w:tabs>
        <w:ind w:left="3402" w:hanging="425"/>
      </w:pPr>
      <w:rPr>
        <w:rFonts w:ascii="Arial" w:hAnsi="Arial" w:hint="default"/>
      </w:rPr>
    </w:lvl>
    <w:lvl w:ilvl="8">
      <w:start w:val="1"/>
      <w:numFmt w:val="bullet"/>
      <w:lvlText w:val="-"/>
      <w:lvlJc w:val="left"/>
      <w:pPr>
        <w:tabs>
          <w:tab w:val="num" w:pos="3827"/>
        </w:tabs>
        <w:ind w:left="3827" w:hanging="425"/>
      </w:pPr>
      <w:rPr>
        <w:rFonts w:ascii="Arial" w:hAnsi="Arial" w:hint="default"/>
      </w:rPr>
    </w:lvl>
  </w:abstractNum>
  <w:abstractNum w:abstractNumId="19" w15:restartNumberingAfterBreak="0">
    <w:nsid w:val="4320697C"/>
    <w:multiLevelType w:val="multilevel"/>
    <w:tmpl w:val="2BEEAF4C"/>
    <w:lvl w:ilvl="0">
      <w:start w:val="1"/>
      <w:numFmt w:val="decimal"/>
      <w:pStyle w:val="berschrift1"/>
      <w:suff w:val="space"/>
      <w:lvlText w:val="%1"/>
      <w:lvlJc w:val="left"/>
      <w:pPr>
        <w:ind w:left="0" w:firstLine="0"/>
      </w:pPr>
      <w:rPr>
        <w:rFonts w:hint="default"/>
      </w:rPr>
    </w:lvl>
    <w:lvl w:ilvl="1">
      <w:start w:val="1"/>
      <w:numFmt w:val="decimal"/>
      <w:pStyle w:val="berschrift2"/>
      <w:suff w:val="space"/>
      <w:lvlText w:val="%1.%2"/>
      <w:lvlJc w:val="left"/>
      <w:pPr>
        <w:ind w:left="0" w:firstLine="0"/>
      </w:pPr>
      <w:rPr>
        <w:rFonts w:hint="default"/>
      </w:rPr>
    </w:lvl>
    <w:lvl w:ilvl="2">
      <w:start w:val="1"/>
      <w:numFmt w:val="decimal"/>
      <w:pStyle w:val="berschrift3"/>
      <w:suff w:val="space"/>
      <w:lvlText w:val="%1.%2.%3"/>
      <w:lvlJc w:val="left"/>
      <w:pPr>
        <w:ind w:left="0" w:firstLine="0"/>
      </w:pPr>
      <w:rPr>
        <w:rFonts w:hint="default"/>
      </w:rPr>
    </w:lvl>
    <w:lvl w:ilvl="3">
      <w:start w:val="1"/>
      <w:numFmt w:val="decimal"/>
      <w:pStyle w:val="berschrift4"/>
      <w:suff w:val="space"/>
      <w:lvlText w:val="%1.%2.%3.%4"/>
      <w:lvlJc w:val="left"/>
      <w:pPr>
        <w:ind w:left="0" w:firstLine="0"/>
      </w:pPr>
      <w:rPr>
        <w:rFonts w:hint="default"/>
      </w:rPr>
    </w:lvl>
    <w:lvl w:ilvl="4">
      <w:start w:val="1"/>
      <w:numFmt w:val="decimal"/>
      <w:pStyle w:val="berschrift5"/>
      <w:suff w:val="space"/>
      <w:lvlText w:val="%1.%2.%3.%4.%5"/>
      <w:lvlJc w:val="left"/>
      <w:pPr>
        <w:ind w:left="0" w:firstLine="0"/>
      </w:pPr>
      <w:rPr>
        <w:rFonts w:hint="default"/>
      </w:rPr>
    </w:lvl>
    <w:lvl w:ilvl="5">
      <w:start w:val="1"/>
      <w:numFmt w:val="decimal"/>
      <w:pStyle w:val="berschrift6"/>
      <w:suff w:val="space"/>
      <w:lvlText w:val="%1.%2.%3.%4.%5.%6"/>
      <w:lvlJc w:val="left"/>
      <w:pPr>
        <w:ind w:left="0" w:firstLine="0"/>
      </w:pPr>
      <w:rPr>
        <w:rFonts w:hint="default"/>
      </w:rPr>
    </w:lvl>
    <w:lvl w:ilvl="6">
      <w:start w:val="1"/>
      <w:numFmt w:val="decimal"/>
      <w:pStyle w:val="berschrift7"/>
      <w:suff w:val="space"/>
      <w:lvlText w:val="%1.%2.%3.%4.%5.%6.%7"/>
      <w:lvlJc w:val="left"/>
      <w:pPr>
        <w:ind w:left="0" w:firstLine="0"/>
      </w:pPr>
      <w:rPr>
        <w:rFonts w:hint="default"/>
      </w:rPr>
    </w:lvl>
    <w:lvl w:ilvl="7">
      <w:start w:val="1"/>
      <w:numFmt w:val="decimal"/>
      <w:pStyle w:val="berschrift8"/>
      <w:suff w:val="space"/>
      <w:lvlText w:val="%1.%2.%3.%4.%5.%6.%7.%8"/>
      <w:lvlJc w:val="left"/>
      <w:pPr>
        <w:ind w:left="0" w:firstLine="0"/>
      </w:pPr>
      <w:rPr>
        <w:rFonts w:hint="default"/>
      </w:rPr>
    </w:lvl>
    <w:lvl w:ilvl="8">
      <w:start w:val="1"/>
      <w:numFmt w:val="decimal"/>
      <w:pStyle w:val="berschrift9"/>
      <w:suff w:val="space"/>
      <w:lvlText w:val="%1.%2.%3.%4.%5.%6.%7.%8.%9"/>
      <w:lvlJc w:val="left"/>
      <w:pPr>
        <w:ind w:left="0" w:firstLine="0"/>
      </w:pPr>
      <w:rPr>
        <w:rFonts w:hint="default"/>
      </w:rPr>
    </w:lvl>
  </w:abstractNum>
  <w:abstractNum w:abstractNumId="20" w15:restartNumberingAfterBreak="0">
    <w:nsid w:val="43A84525"/>
    <w:multiLevelType w:val="hybridMultilevel"/>
    <w:tmpl w:val="6C9E5594"/>
    <w:lvl w:ilvl="0" w:tplc="02224084">
      <w:start w:val="1"/>
      <w:numFmt w:val="decimal"/>
      <w:pStyle w:val="ListLevelsWithNumbers"/>
      <w:suff w:val="space"/>
      <w:lvlText w:val="%1."/>
      <w:lvlJc w:val="left"/>
      <w:pPr>
        <w:ind w:left="0" w:firstLine="0"/>
      </w:pPr>
      <w:rPr>
        <w:rFonts w:hint="default"/>
      </w:rPr>
    </w:lvl>
    <w:lvl w:ilvl="1" w:tplc="9A843648" w:tentative="1">
      <w:start w:val="1"/>
      <w:numFmt w:val="lowerLetter"/>
      <w:lvlText w:val="%2."/>
      <w:lvlJc w:val="left"/>
      <w:pPr>
        <w:ind w:left="1440" w:hanging="360"/>
      </w:pPr>
    </w:lvl>
    <w:lvl w:ilvl="2" w:tplc="F8440928" w:tentative="1">
      <w:start w:val="1"/>
      <w:numFmt w:val="lowerRoman"/>
      <w:lvlText w:val="%3."/>
      <w:lvlJc w:val="right"/>
      <w:pPr>
        <w:ind w:left="2160" w:hanging="180"/>
      </w:pPr>
    </w:lvl>
    <w:lvl w:ilvl="3" w:tplc="C13EF218" w:tentative="1">
      <w:start w:val="1"/>
      <w:numFmt w:val="decimal"/>
      <w:lvlText w:val="%4."/>
      <w:lvlJc w:val="left"/>
      <w:pPr>
        <w:ind w:left="2880" w:hanging="360"/>
      </w:pPr>
    </w:lvl>
    <w:lvl w:ilvl="4" w:tplc="2B1890CA" w:tentative="1">
      <w:start w:val="1"/>
      <w:numFmt w:val="lowerLetter"/>
      <w:lvlText w:val="%5."/>
      <w:lvlJc w:val="left"/>
      <w:pPr>
        <w:ind w:left="3600" w:hanging="360"/>
      </w:pPr>
    </w:lvl>
    <w:lvl w:ilvl="5" w:tplc="00A6322A" w:tentative="1">
      <w:start w:val="1"/>
      <w:numFmt w:val="lowerRoman"/>
      <w:lvlText w:val="%6."/>
      <w:lvlJc w:val="right"/>
      <w:pPr>
        <w:ind w:left="4320" w:hanging="180"/>
      </w:pPr>
    </w:lvl>
    <w:lvl w:ilvl="6" w:tplc="E23A5AB6" w:tentative="1">
      <w:start w:val="1"/>
      <w:numFmt w:val="decimal"/>
      <w:lvlText w:val="%7."/>
      <w:lvlJc w:val="left"/>
      <w:pPr>
        <w:ind w:left="5040" w:hanging="360"/>
      </w:pPr>
    </w:lvl>
    <w:lvl w:ilvl="7" w:tplc="708C1C02" w:tentative="1">
      <w:start w:val="1"/>
      <w:numFmt w:val="lowerLetter"/>
      <w:lvlText w:val="%8."/>
      <w:lvlJc w:val="left"/>
      <w:pPr>
        <w:ind w:left="5760" w:hanging="360"/>
      </w:pPr>
    </w:lvl>
    <w:lvl w:ilvl="8" w:tplc="020279BE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ABA0AFA"/>
    <w:multiLevelType w:val="multilevel"/>
    <w:tmpl w:val="6504B20C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693"/>
        </w:tabs>
        <w:ind w:left="2693" w:hanging="99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4">
      <w:start w:val="1"/>
      <w:numFmt w:val="decimal"/>
      <w:lvlText w:val="%1.%2.%3.%4.%5."/>
      <w:lvlJc w:val="left"/>
      <w:pPr>
        <w:tabs>
          <w:tab w:val="num" w:pos="3827"/>
        </w:tabs>
        <w:ind w:left="3827" w:hanging="113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5">
      <w:start w:val="1"/>
      <w:numFmt w:val="decimal"/>
      <w:lvlText w:val="%1.%2.%3.%4.%5.%6."/>
      <w:lvlJc w:val="left"/>
      <w:pPr>
        <w:tabs>
          <w:tab w:val="num" w:pos="5103"/>
        </w:tabs>
        <w:ind w:left="5103" w:hanging="1276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6521"/>
        </w:tabs>
        <w:ind w:left="6521" w:hanging="141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7">
      <w:start w:val="1"/>
      <w:numFmt w:val="decimal"/>
      <w:lvlText w:val="%1.%2.%3.%4.%5.%6.%8."/>
      <w:lvlJc w:val="left"/>
      <w:pPr>
        <w:tabs>
          <w:tab w:val="num" w:pos="8222"/>
        </w:tabs>
        <w:ind w:left="8222" w:hanging="170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8">
      <w:start w:val="1"/>
      <w:numFmt w:val="decimal"/>
      <w:lvlText w:val="%1.%2.%3.%4.%5.%6.%7.%8.%9."/>
      <w:lvlJc w:val="left"/>
      <w:pPr>
        <w:tabs>
          <w:tab w:val="num" w:pos="10206"/>
        </w:tabs>
        <w:ind w:left="10206" w:hanging="19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</w:abstractNum>
  <w:abstractNum w:abstractNumId="22" w15:restartNumberingAfterBreak="0">
    <w:nsid w:val="6CBE783A"/>
    <w:multiLevelType w:val="multilevel"/>
    <w:tmpl w:val="F69E8C88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sz w:val="22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sz w:val="22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3" w15:restartNumberingAfterBreak="0">
    <w:nsid w:val="6FA27BF3"/>
    <w:multiLevelType w:val="multilevel"/>
    <w:tmpl w:val="F69E8C88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sz w:val="22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sz w:val="22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hint="default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hint="default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hint="default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hint="default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hint="default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hint="default"/>
      </w:rPr>
    </w:lvl>
  </w:abstractNum>
  <w:abstractNum w:abstractNumId="24" w15:restartNumberingAfterBreak="0">
    <w:nsid w:val="7A3D55BA"/>
    <w:multiLevelType w:val="multilevel"/>
    <w:tmpl w:val="E188D56E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pacing w:val="0"/>
        <w:w w:val="100"/>
        <w:kern w:val="10"/>
        <w:position w:val="0"/>
        <w:sz w:val="22"/>
        <w:vertAlign w:val="baseline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</w:abstractNum>
  <w:abstractNum w:abstractNumId="25" w15:restartNumberingAfterBreak="0">
    <w:nsid w:val="7CB03429"/>
    <w:multiLevelType w:val="multilevel"/>
    <w:tmpl w:val="6504B20C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  <w:rPr>
        <w:rFonts w:ascii="Arial" w:hAnsi="Arial" w:hint="default"/>
        <w:b w:val="0"/>
        <w:i w:val="0"/>
        <w:caps w:val="0"/>
        <w:small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1">
      <w:start w:val="1"/>
      <w:numFmt w:val="decimal"/>
      <w:lvlText w:val="%1.%2."/>
      <w:lvlJc w:val="left"/>
      <w:pPr>
        <w:tabs>
          <w:tab w:val="num" w:pos="992"/>
        </w:tabs>
        <w:ind w:left="992" w:hanging="567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2">
      <w:start w:val="1"/>
      <w:numFmt w:val="decimal"/>
      <w:lvlText w:val="%1.%2.%3."/>
      <w:lvlJc w:val="left"/>
      <w:pPr>
        <w:tabs>
          <w:tab w:val="num" w:pos="1701"/>
        </w:tabs>
        <w:ind w:left="1701" w:hanging="709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3">
      <w:start w:val="1"/>
      <w:numFmt w:val="decimal"/>
      <w:lvlText w:val="%1.%2.%3.%4."/>
      <w:lvlJc w:val="left"/>
      <w:pPr>
        <w:tabs>
          <w:tab w:val="num" w:pos="2693"/>
        </w:tabs>
        <w:ind w:left="2693" w:hanging="992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4">
      <w:start w:val="1"/>
      <w:numFmt w:val="decimal"/>
      <w:lvlText w:val="%1.%2.%3.%4.%5."/>
      <w:lvlJc w:val="left"/>
      <w:pPr>
        <w:tabs>
          <w:tab w:val="num" w:pos="3827"/>
        </w:tabs>
        <w:ind w:left="3827" w:hanging="113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5">
      <w:start w:val="1"/>
      <w:numFmt w:val="decimal"/>
      <w:lvlText w:val="%1.%2.%3.%4.%5.%6."/>
      <w:lvlJc w:val="left"/>
      <w:pPr>
        <w:tabs>
          <w:tab w:val="num" w:pos="5103"/>
        </w:tabs>
        <w:ind w:left="5103" w:hanging="1276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6">
      <w:start w:val="1"/>
      <w:numFmt w:val="decimal"/>
      <w:lvlText w:val="%1.%2.%3.%4.%5.%6.%7."/>
      <w:lvlJc w:val="left"/>
      <w:pPr>
        <w:tabs>
          <w:tab w:val="num" w:pos="6521"/>
        </w:tabs>
        <w:ind w:left="6521" w:hanging="1418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7">
      <w:start w:val="1"/>
      <w:numFmt w:val="decimal"/>
      <w:lvlText w:val="%1.%2.%3.%4.%5.%6.%8."/>
      <w:lvlJc w:val="left"/>
      <w:pPr>
        <w:tabs>
          <w:tab w:val="num" w:pos="8222"/>
        </w:tabs>
        <w:ind w:left="8222" w:hanging="1701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8">
      <w:start w:val="1"/>
      <w:numFmt w:val="decimal"/>
      <w:lvlText w:val="%1.%2.%3.%4.%5.%6.%7.%8.%9."/>
      <w:lvlJc w:val="left"/>
      <w:pPr>
        <w:tabs>
          <w:tab w:val="num" w:pos="10206"/>
        </w:tabs>
        <w:ind w:left="10206" w:hanging="1984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</w:abstractNum>
  <w:abstractNum w:abstractNumId="26" w15:restartNumberingAfterBreak="0">
    <w:nsid w:val="7EA5492E"/>
    <w:multiLevelType w:val="multilevel"/>
    <w:tmpl w:val="E188D56E"/>
    <w:lvl w:ilvl="0">
      <w:start w:val="1"/>
      <w:numFmt w:val="decimal"/>
      <w:suff w:val="space"/>
      <w:lvlText w:val="%1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1">
      <w:start w:val="1"/>
      <w:numFmt w:val="decimal"/>
      <w:suff w:val="space"/>
      <w:lvlText w:val="%1.%2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2">
      <w:start w:val="1"/>
      <w:numFmt w:val="decimal"/>
      <w:suff w:val="space"/>
      <w:lvlText w:val="%1.%2.%3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3">
      <w:start w:val="1"/>
      <w:numFmt w:val="decimal"/>
      <w:suff w:val="space"/>
      <w:lvlText w:val="%1.%2.%3.%4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4">
      <w:start w:val="1"/>
      <w:numFmt w:val="decimal"/>
      <w:suff w:val="space"/>
      <w:lvlText w:val="%1.%2.%3.%4.%5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5">
      <w:start w:val="1"/>
      <w:numFmt w:val="decimal"/>
      <w:suff w:val="space"/>
      <w:lvlText w:val="%1.%2.%3.%4.%5.%6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spacing w:val="0"/>
        <w:w w:val="100"/>
        <w:kern w:val="10"/>
        <w:position w:val="0"/>
        <w:sz w:val="22"/>
        <w:vertAlign w:val="baseline"/>
      </w:rPr>
    </w:lvl>
    <w:lvl w:ilvl="6">
      <w:start w:val="1"/>
      <w:numFmt w:val="decimal"/>
      <w:suff w:val="space"/>
      <w:lvlText w:val="%1.%2.%3.%4.%5.%6.%7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7">
      <w:start w:val="1"/>
      <w:numFmt w:val="decimal"/>
      <w:suff w:val="space"/>
      <w:lvlText w:val="%1.%2.%3.%4.%5.%6.%7.%8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  <w:lvl w:ilvl="8">
      <w:start w:val="1"/>
      <w:numFmt w:val="decimal"/>
      <w:suff w:val="space"/>
      <w:lvlText w:val="%1.%2.%3.%4.%5.%6.%7.%8.%9."/>
      <w:lvlJc w:val="left"/>
      <w:pPr>
        <w:ind w:left="0" w:firstLine="0"/>
      </w:pPr>
      <w:rPr>
        <w:rFonts w:ascii="Arial" w:hAnsi="Arial" w:hint="default"/>
        <w:b w:val="0"/>
        <w:i w:val="0"/>
        <w:caps w:val="0"/>
        <w:strike w:val="0"/>
        <w:dstrike w:val="0"/>
        <w:vanish w:val="0"/>
        <w:color w:val="auto"/>
        <w:spacing w:val="0"/>
        <w:w w:val="100"/>
        <w:kern w:val="10"/>
        <w:position w:val="0"/>
        <w:sz w:val="22"/>
        <w:u w:val="none"/>
        <w:vertAlign w:val="baseline"/>
      </w:rPr>
    </w:lvl>
  </w:abstractNum>
  <w:num w:numId="1">
    <w:abstractNumId w:val="18"/>
  </w:num>
  <w:num w:numId="2">
    <w:abstractNumId w:val="16"/>
  </w:num>
  <w:num w:numId="3">
    <w:abstractNumId w:val="10"/>
  </w:num>
  <w:num w:numId="4">
    <w:abstractNumId w:val="19"/>
  </w:num>
  <w:num w:numId="5">
    <w:abstractNumId w:val="12"/>
  </w:num>
  <w:num w:numId="6">
    <w:abstractNumId w:val="14"/>
  </w:num>
  <w:num w:numId="7">
    <w:abstractNumId w:val="9"/>
  </w:num>
  <w:num w:numId="8">
    <w:abstractNumId w:val="7"/>
  </w:num>
  <w:num w:numId="9">
    <w:abstractNumId w:val="6"/>
  </w:num>
  <w:num w:numId="10">
    <w:abstractNumId w:val="5"/>
  </w:num>
  <w:num w:numId="11">
    <w:abstractNumId w:val="4"/>
  </w:num>
  <w:num w:numId="12">
    <w:abstractNumId w:val="8"/>
  </w:num>
  <w:num w:numId="13">
    <w:abstractNumId w:val="3"/>
  </w:num>
  <w:num w:numId="14">
    <w:abstractNumId w:val="2"/>
  </w:num>
  <w:num w:numId="15">
    <w:abstractNumId w:val="1"/>
  </w:num>
  <w:num w:numId="16">
    <w:abstractNumId w:val="0"/>
  </w:num>
  <w:num w:numId="17">
    <w:abstractNumId w:val="15"/>
  </w:num>
  <w:num w:numId="18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13"/>
  </w:num>
  <w:num w:numId="20">
    <w:abstractNumId w:val="22"/>
  </w:num>
  <w:num w:numId="21">
    <w:abstractNumId w:val="23"/>
  </w:num>
  <w:num w:numId="22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4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>
    <w:abstractNumId w:val="21"/>
  </w:num>
  <w:num w:numId="27">
    <w:abstractNumId w:val="25"/>
  </w:num>
  <w:num w:numId="28">
    <w:abstractNumId w:val="26"/>
  </w:num>
  <w:num w:numId="29">
    <w:abstractNumId w:val="24"/>
  </w:num>
  <w:num w:numId="30">
    <w:abstractNumId w:val="13"/>
  </w:num>
  <w:num w:numId="31">
    <w:abstractNumId w:val="12"/>
  </w:num>
  <w:num w:numId="3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12"/>
  </w:num>
  <w:num w:numId="34">
    <w:abstractNumId w:val="20"/>
  </w:num>
  <w:num w:numId="35">
    <w:abstractNumId w:val="17"/>
  </w:num>
  <w:num w:numId="36">
    <w:abstractNumId w:val="1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attachedTemplate r:id="rId1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autoHyphenation/>
  <w:hyphenationZone w:val="425"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Date.Format.Long" w:val="16. Februar 2021"/>
    <w:docVar w:name="Date.Format.Long.dateValue" w:val="44243"/>
    <w:docVar w:name="DocumentDate" w:val="16. Februar 2021"/>
    <w:docVar w:name="DocumentDate.dateValue" w:val="44243"/>
    <w:docVar w:name="MetaTool_officeatwork" w:val="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"/>
    <w:docVar w:name="OawAttachedTemplate" w:val="Interne Aktennotiz.ows"/>
    <w:docVar w:name="OawBuiltInDocProps" w:val="&lt;OawBuiltInDocProps&gt;&lt;default profileUID=&quot;0&quot;&gt;&lt;word&gt;&lt;category&gt;&lt;/category&gt;&lt;keywords&gt;&lt;/keywords&gt;&lt;comments&gt;&lt;/comments&gt;&lt;fileName&gt;&lt;/fileName&gt;&lt;defaultPath&gt;&lt;/defaultPath&gt;&lt;hyperlinkBase&gt;&lt;/hyperlinkBase&gt;&lt;contentType&gt;&lt;/contentTyp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author&gt;&lt;value type=&quot;OawDocProperty&quot; name=&quot;Author.Name&quot;&gt;&lt;separator text=&quot;&quot;&gt;&lt;/separator&gt;&lt;format text=&quot;&quot;&gt;&lt;/format&gt;&lt;/value&gt;&lt;/author&gt;&lt;defaultFilename&gt;&lt;value type=&quot;OawBookmark&quot; name=&quot;Subject&quot;&gt;&lt;separator text=&quot;&quot;&gt;&lt;/separator&gt;&lt;format text=&quot;&quot;&gt;&lt;/format&gt;&lt;/value&gt;&lt;/defaultFilename&gt;&lt;/word&gt;&lt;PDF&gt;&lt;category&gt;&lt;/category&gt;&lt;keywords&gt;&lt;/keywords&gt;&lt;comments&gt;&lt;/comments&gt;&lt;fileName&gt;&lt;/fileName&gt;&lt;defaultPath&gt;&lt;/defaultPath&gt;&lt;hyperlinkBase&gt;&lt;/hyperlinkBase&gt;&lt;contentType&gt;&lt;/contentType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author&gt;&lt;value type=&quot;OawDocProperty&quot; name=&quot;Author.Name&quot;&gt;&lt;separator text=&quot;&quot;&gt;&lt;/separator&gt;&lt;format text=&quot;&quot;&gt;&lt;/format&gt;&lt;/value&gt;&lt;/author&gt;&lt;defaultFilename&gt;&lt;value type=&quot;OawBookmark&quot; name=&quot;Subject&quot;&gt;&lt;separator text=&quot;&quot;&gt;&lt;/separator&gt;&lt;format text=&quot;&quot;&gt;&lt;/format&gt;&lt;/value&gt;&lt;/defaultFilename&gt;&lt;/PDF&gt;&lt;/default&gt;&lt;/OawBuiltInDocProps&gt;_x000d_"/>
    <w:docVar w:name="OawCreatedWithOfficeatworkVersion" w:val="4.9 R3 (4.9.1361)"/>
    <w:docVar w:name="OawCreatedWithProjectID" w:val="luchmaster"/>
    <w:docVar w:name="OawCreatedWithProjectVersion" w:val="206"/>
    <w:docVar w:name="OawDate.Manual" w:val="&lt;document&gt;&lt;OawDateManual name=&quot;DocumentDate&quot;&gt;&lt;profile type=&quot;default&quot; UID=&quot;&quot; sameAsDefault=&quot;0&quot;&gt;&lt;format UID=&quot;2004031916255083469524&quot; type=&quot;6&quot; defaultValue=&quot;%OawCreationDate%&quot; dateFormat=&quot;&amp;lt;translate&amp;gt;Date.Format.Long&amp;lt;/translate&amp;gt;&quot;/&gt;&lt;/profile&gt;&lt;/OawDateManual&gt;&lt;OawDateManual name=&quot;Date.Format.Long&quot;&gt;&lt;profile type=&quot;default&quot; UID=&quot;&quot; sameAsDefault=&quot;0&quot;&gt;&lt;format UID=&quot;2009022514423657662914&quot; type=&quot;6&quot; defaultValue=&quot;%OawCreationDate%&quot; dateFormat=&quot;Date.Format.Long&quot;/&gt;&lt;/profile&gt;&lt;/OawDateManual&gt;&lt;/document&gt;"/>
    <w:docVar w:name="oawDefinitionTmpl" w:val="&lt;document&gt;&lt;OawDocProperty name=&quot;Doc.Subject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Subject&quot; /&gt;&lt;/type&gt;&lt;/profile&gt;&lt;/OawDocProperty&gt;_x000d__x000a__x0009_&lt;OawDocProperty name=&quot;Contactperson.DirectPhone&quot;&gt;&lt;profile type=&quot;default&quot; UID=&quot;&quot; sameAsDefault=&quot;0&quot;&gt;&lt;documentProperty UID=&quot;200212191811121321310321301031x&quot; dataSourceUID=&quot;prj.2003041709434161414032&quot; /&gt;&lt;type type=&quot;OawDatabase&quot;&gt;&lt;OawDatabase table=&quot;Data&quot; field=&quot;DirectPhone&quot; /&gt;&lt;/type&gt;&lt;/profile&gt;&lt;profile type=&quot;print&quot; UID=&quot;2003010711185094343750537&quot; sameAsDefault=&quot;-1&quot;&gt;&lt;/profile&gt;&lt;profile type=&quot;print&quot; UID=&quot;3&quot; sameAsDefault=&quot;-1&quot;&gt;&lt;/profile&gt;&lt;profile type=&quot;print&quot; UID=&quot;4&quot; sameAsDefault=&quot;-1&quot;&gt;&lt;/profile&gt;&lt;profile type=&quot;send&quot; UID=&quot;1&quot; sameAsDefault=&quot;-1&quot;&gt;&lt;/profile&gt;&lt;profile type=&quot;save&quot; UID=&quot;2003112513571987705547&quot; sameAsDefault=&quot;-1&quot;&gt;&lt;/profile&gt;&lt;/OawDocProperty&gt;_x000d__x000a__x0009_&lt;OawDateManual name=&quot;DocumentDate&quot;&gt;&lt;profile type=&quot;default&quot; UID=&quot;&quot; sameAsDefault=&quot;0&quot;&gt;&lt;format UID=&quot;2004031916255083469524&quot; type=&quot;6&quot; defaultValue=&quot;%OawCreationDate%&quot; dateFormat=&quot;&amp;lt;translate&amp;gt;Date.Format.Long&amp;lt;/translate&amp;gt;&quot; /&gt;&lt;/profile&gt;&lt;/OawDateManual&gt;_x000d__x000a__x0009_&lt;OawDocProperty name=&quot;Doc.Text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Text&quot; /&gt;&lt;/type&gt;&lt;/profile&gt;&lt;profile type=&quot;print&quot; UID=&quot;2003010711185094343750537&quot; sameAsDefault=&quot;-1&quot;&gt;&lt;/profile&gt;&lt;profile type=&quot;print&quot; UID=&quot;3&quot; sameAsDefault=&quot;-1&quot;&gt;&lt;/profile&gt;&lt;profile type=&quot;print&quot; UID=&quot;4&quot; sameAsDefault=&quot;-1&quot;&gt;&lt;/profile&gt;&lt;profile type=&quot;send&quot; UID=&quot;2003010711200895123470110&quot; sameAsDefault=&quot;-1&quot;&gt;&lt;/profile&gt;&lt;profile type=&quot;send&quot; UID=&quot;1&quot; sameAsDefault=&quot;-1&quot;&gt;&lt;/profile&gt;&lt;profile type=&quot;save&quot; UID=&quot;2003112717153125284480&quot; sameAsDefault=&quot;-1&quot;&gt;&lt;/profile&gt;&lt;profile type=&quot;save&quot; UID=&quot;2003112513571987705547&quot; sameAsDefault=&quot;-1&quot;&gt;&lt;/profile&gt;&lt;/OawDocProperty&gt;_x000d__x000a__x0009_&lt;OawDocProperty name=&quot;Doc.Date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Date&quot; /&gt;&lt;/type&gt;&lt;/profile&gt;&lt;profile type=&quot;print&quot; UID=&quot;2003010711185094343750537&quot; sameAsDefault=&quot;-1&quot;&gt;&lt;/profile&gt;&lt;profile type=&quot;print&quot; UID=&quot;3&quot; sameAsDefault=&quot;-1&quot;&gt;&lt;/profile&gt;&lt;profile type=&quot;print&quot; UID=&quot;4&quot; sameAsDefault=&quot;-1&quot;&gt;&lt;/profile&gt;&lt;profile type=&quot;send&quot; UID=&quot;2003010711200895123470110&quot; sameAsDefault=&quot;-1&quot;&gt;&lt;/profile&gt;&lt;profile type=&quot;send&quot; UID=&quot;1&quot; sameAsDefault=&quot;-1&quot;&gt;&lt;/profile&gt;&lt;profile type=&quot;save&quot; UID=&quot;2003112717153125284480&quot; sameAsDefault=&quot;-1&quot;&gt;&lt;/profile&gt;&lt;profile type=&quot;save&quot; UID=&quot;2003112513571987705547&quot; sameAsDefault=&quot;-1&quot;&gt;&lt;/profile&gt;&lt;/OawDocProperty&gt;_x000d__x000a__x0009_&lt;OawDocProperty name=&quot;Doc.Document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Document&quot; /&gt;&lt;/type&gt;&lt;/profile&gt;&lt;profile type=&quot;print&quot; UID=&quot;2003010711185094343750537&quot; sameAsDefault=&quot;-1&quot;&gt;&lt;/profile&gt;&lt;profile type=&quot;print&quot; UID=&quot;3&quot; sameAsDefault=&quot;-1&quot;&gt;&lt;/profile&gt;&lt;profile type=&quot;print&quot; UID=&quot;4&quot; sameAsDefault=&quot;-1&quot;&gt;&lt;/profile&gt;&lt;profile type=&quot;send&quot; UID=&quot;2003010711200895123470110&quot; sameAsDefault=&quot;-1&quot;&gt;&lt;/profile&gt;&lt;profile type=&quot;send&quot; UID=&quot;1&quot; sameAsDefault=&quot;-1&quot;&gt;&lt;/profile&gt;&lt;profile type=&quot;save&quot; UID=&quot;2003112717153125284480&quot; sameAsDefault=&quot;-1&quot;&gt;&lt;/profile&gt;&lt;profile type=&quot;save&quot; UID=&quot;2003112513571987705547&quot; sameAsDefault=&quot;-1&quot;&gt;&lt;/profile&gt;&lt;/OawDocProperty&gt;_x000d__x000a__x0009_&lt;OawBookmark name=&quot;Subject&quot;&gt;&lt;profile type=&quot;default&quot; UID=&quot;&quot; sameAsDefault=&quot;0&quot;&gt;&lt;/profile&gt;&lt;/OawBookmark&gt;_x000d__x000a__x0009_&lt;OawDocProperty name=&quot;Doc.Letter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Letter&quot; /&gt;&lt;/type&gt;&lt;/profile&gt;&lt;/OawDocProperty&gt;_x000d__x000a__x0009_&lt;OawDocProperty name=&quot;Doc.Regarding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Regarding&quot; /&gt;&lt;/type&gt;&lt;/profile&gt;&lt;/OawDocProperty&gt;_x000d__x000a__x0009_&lt;OawDocProperty name=&quot;Author.Name&quot;&gt;&lt;profile type=&quot;default&quot; UID=&quot;&quot; sameAsDefault=&quot;0&quot;&gt;&lt;documentProperty UID=&quot;2006040509495284662868&quot; dataSourceUID=&quot;prj.2003041709434161414032&quot; /&gt;&lt;type type=&quot;OawDatabase&quot;&gt;&lt;OawDatabase table=&quot;Data&quot; field=&quot;Name&quot; /&gt;&lt;/type&gt;&lt;/profile&gt;&lt;/OawDocProperty&gt;_x000d__x000a__x0009_&lt;OawDocProperty name=&quot;Organisation.City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City&quot; /&gt;&lt;/type&gt;&lt;/profile&gt;&lt;/OawDocProperty&gt;_x000d__x000a__x0009_&lt;OawDateManual name=&quot;Date.Format.Long&quot;&gt;&lt;profile type=&quot;default&quot; UID=&quot;&quot; sameAsDefault=&quot;0&quot;&gt;&lt;format UID=&quot;2009022514423657662914&quot; type=&quot;6&quot; defaultValue=&quot;%OawCreationDate%&quot; dateFormat=&quot;Date.Format.Long&quot; /&gt;&lt;/profile&gt;&lt;/OawDateManual&gt;_x000d__x000a__x0009_&lt;OawDocProperty name=&quot;Organisation.Country&quot;&gt;&lt;profile type=&quot;default&quot; UID=&quot;&quot; sameAsDefault=&quot;0&quot;&gt;&lt;/profile&gt;&lt;/OawDocProperty&gt;_x000d__x000a__x0009_&lt;OawDocProperty name=&quot;Organisation.Footer1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Footer1&quot; /&gt;&lt;/type&gt;&lt;/profile&gt;&lt;/OawDocProperty&gt;_x000d__x000a__x0009_&lt;OawDocProperty name=&quot;Organisation.Footer2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Footer2&quot; /&gt;&lt;/type&gt;&lt;/profile&gt;&lt;/OawDocProperty&gt;_x000d__x000a__x0009_&lt;OawDocProperty name=&quot;Organisation.Footer3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Footer3&quot; /&gt;&lt;/type&gt;&lt;/profile&gt;&lt;/OawDocProperty&gt;_x000d__x000a__x0009_&lt;OawDocProperty name=&quot;Organisation.Footer4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Footer4&quot; /&gt;&lt;/type&gt;&lt;/profile&gt;&lt;/OawDocProperty&gt;_x000d__x000a__x0009_&lt;OawDocProperty name=&quot;Organisation.Dienststelle1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Dienststelle1&quot; /&gt;&lt;/type&gt;&lt;/profile&gt;&lt;/OawDocProperty&gt;_x000d__x000a__x0009_&lt;OawDocProperty name=&quot;Organisation.Dienststelle2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Dienststelle2&quot; /&gt;&lt;/type&gt;&lt;/profile&gt;&lt;/OawDocProperty&gt;_x000d__x000a__x0009_&lt;OawDocProperty name=&quot;Organisation.Email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Email&quot; /&gt;&lt;/type&gt;&lt;/profile&gt;&lt;/OawDocProperty&gt;_x000d__x000a__x0009_&lt;OawDocProperty name=&quot;Organisation.Internet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Internet&quot; /&gt;&lt;/type&gt;&lt;/profile&gt;&lt;/OawDocProperty&gt;_x000d__x000a__x0009_&lt;OawBookmark name=&quot;Enclosure&quot;&gt;&lt;profile type=&quot;default&quot; UID=&quot;&quot; sameAsDefault=&quot;0&quot;&gt;&lt;/profile&gt;&lt;/OawBookmark&gt;_x000d__x000a__x0009_&lt;OawDocProperty name=&quot;Doc.DirectPhone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DirectPhone&quot; /&gt;&lt;/type&gt;&lt;/profile&gt;&lt;/OawDocProperty&gt;_x000d__x000a__x0009_&lt;OawDocProperty name=&quot;Organisation.Telefon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Telefon&quot; /&gt;&lt;/type&gt;&lt;/profile&gt;&lt;/OawDocProperty&gt;_x000d__x000a__x0009_&lt;OawDocProperty name=&quot;Organisation.Departement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Departement&quot; /&gt;&lt;/type&gt;&lt;/profile&gt;&lt;/OawDocProperty&gt;_x000d__x000a__x0009_&lt;OawDocProperty name=&quot;Doc.Telephone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Telephone&quot; /&gt;&lt;/type&gt;&lt;/profile&gt;&lt;/OawDocProperty&gt;_x000d__x000a__x0009_&lt;OawDocProperty name=&quot;Doc.Facsimile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Facsimile&quot; /&gt;&lt;/type&gt;&lt;/profile&gt;&lt;/OawDocProperty&gt;_x000d__x000a__x0009_&lt;OawDocProperty name=&quot;Organisation.Fax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Fax&quot; /&gt;&lt;/type&gt;&lt;/profile&gt;&lt;/OawDocProperty&gt;_x000d__x000a__x0009_&lt;OawDocProperty name=&quot;Doc.DirectFax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DirectFax&quot; /&gt;&lt;/type&gt;&lt;/profile&gt;&lt;/OawDocProperty&gt;_x000d__x000a__x0009_&lt;OawDocProperty name=&quot;Doc.Page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Page&quot; /&gt;&lt;/type&gt;&lt;/profile&gt;&lt;/OawDocProperty&gt;_x000d__x000a__x0009_&lt;OawDocProperty name=&quot;Doc.of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of&quot; /&gt;&lt;/type&gt;&lt;/profile&gt;&lt;/OawDocProperty&gt;_x000d__x000a__x0009_&lt;OawDocProperty name=&quot;Doc.Enclosures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Enclosures&quot; /&gt;&lt;/type&gt;&lt;/profile&gt;&lt;/OawDocProperty&gt;_x000d__x000a__x0009_&lt;OawDocProperty name=&quot;Outputprofile.External&quot;&gt;&lt;profile type=&quot;default&quot; UID=&quot;&quot; sameAsDefault=&quot;0&quot;&gt;&lt;documentProperty UID=&quot;&quot; dataSourceUID=&quot;&quot; /&gt;&lt;type type=&quot;OawDatabase&quot;&gt;&lt;OawDatabase table=&quot;Data&quot; field=&quot;&quot; /&gt;&lt;/type&gt;&lt;/profile&gt;&lt;profile type=&quot;print&quot; UID=&quot;2010071914505949584758&quot; sameAsDefault=&quot;-1&quot;&gt;&lt;/profile&gt;&lt;profile type=&quot;print&quot; UID=&quot;2010071914543648299648&quot; sameAsDefault=&quot;0&quot;&gt;&lt;documentProperty UID=&quot;2003060614150123456789&quot; dataSourceUID=&quot;2003060614150123456789&quot; /&gt;&lt;type type=&quot;OawLanguage&quot;&gt;&lt;OawLanguage UID=&quot;Outputprofile.External&quot; /&gt;&lt;/type&gt;&lt;/profile&gt;&lt;profile type=&quot;print&quot; UID=&quot;2006120711380151760646&quot; sameAsDefault=&quot;-1&quot;&gt;&lt;/profile&gt;&lt;profile type=&quot;send&quot; UID=&quot;2003010711200895123470110&quot; sameAsDefault=&quot;-1&quot;&gt;&lt;/profile&gt;&lt;profile type=&quot;send&quot; UID=&quot;2006120514175878093883&quot; sameAsDefault=&quot;0&quot;&gt;&lt;documentProperty UID=&quot;2003060614150123456789&quot; dataSourceUID=&quot;2003060614150123456789&quot; /&gt;&lt;type type=&quot;OawLanguage&quot;&gt;&lt;OawLanguage UID=&quot;Outputprofile.External&quot; /&gt;&lt;/type&gt;&lt;/profile&gt;&lt;profile type=&quot;send&quot; UID=&quot;2006121210395821292110&quot; sameAsDefault=&quot;-1&quot;&gt;&lt;/profile&gt;&lt;profile type=&quot;save&quot; UID=&quot;2004062216425255253277&quot; sameAsDefault=&quot;-1&quot;&gt;&lt;/profile&gt;&lt;profile type=&quot;save&quot; UID=&quot;2006120514401556040061&quot; sameAsDefault=&quot;0&quot;&gt;&lt;documentProperty UID=&quot;2003060614150123456789&quot; dataSourceUID=&quot;2003060614150123456789&quot; /&gt;&lt;type type=&quot;OawLanguage&quot;&gt;&lt;OawLanguage UID=&quot;Outputprofile.External&quot; /&gt;&lt;/type&gt;&lt;/profile&gt;&lt;profile type=&quot;save&quot; UID=&quot;2006121210441235887611&quot; sameAsDefault=&quot;-1&quot;&gt;&lt;/profile&gt;&lt;profile type=&quot;print&quot; UID=&quot;2010071914510808109584&quot; sameAsDefault=&quot;-1&quot;&gt;&lt;/profile&gt;&lt;profile type=&quot;print&quot; UID=&quot;2010071914515554119854&quot; sameAsDefault=&quot;-1&quot;&gt;&lt;/profile&gt;&lt;profile type=&quot;print&quot; UID=&quot;2010071914584326300121&quot; sameAsDefault=&quot;0&quot;&gt;&lt;documentProperty UID=&quot;2003060614150123456789&quot; dataSourceUID=&quot;2003060614150123456789&quot; /&gt;&lt;type type=&quot;OawLanguage&quot;&gt;&lt;OawLanguage UID=&quot;Outputprofile.External&quot; /&gt;&lt;/type&gt;&lt;/profile&gt;&lt;profile type=&quot;print&quot; UID=&quot;2010071914585275568157&quot; sameAsDefault=&quot;0&quot;&gt;&lt;documentProperty UID=&quot;2003060614150123456789&quot; dataSourceUID=&quot;2003060614150123456789&quot; /&gt;&lt;type type=&quot;OawLanguage&quot;&gt;&lt;OawLanguage UID=&quot;Outputprofile.External&quot; /&gt;&lt;/type&gt;&lt;/profile&gt;&lt;/OawDocProperty&gt;_x000d__x000a__x0009_&lt;OawDocProperty name=&quot;Outputprofile.Internal&quot;&gt;&lt;profile type=&quot;default&quot; UID=&quot;&quot; sameAsDefault=&quot;0&quot;&gt;&lt;documentProperty UID=&quot;&quot; dataSourceUID=&quot;&quot; /&gt;&lt;type type=&quot;OawDatabase&quot;&gt;&lt;OawDatabase table=&quot;Data&quot; field=&quot;&quot; /&gt;&lt;/type&gt;&lt;/profile&gt;&lt;profile type=&quot;print&quot; UID=&quot;2010071914505949584758&quot; sameAsDefault=&quot;0&quot;&gt;&lt;documentProperty UID=&quot;2003060614150123456789&quot; dataSourceUID=&quot;2003060614150123456789&quot; /&gt;&lt;type type=&quot;OawLanguage&quot;&gt;&lt;OawLanguage UID=&quot;Outputprofile.Internal&quot; /&gt;&lt;/type&gt;&lt;/profile&gt;&lt;profile type=&quot;print&quot; UID=&quot;2010071914510808109584&quot; sameAsDefault=&quot;0&quot;&gt;&lt;documentProperty UID=&quot;2003060614150123456789&quot; dataSourceUID=&quot;2003060614150123456789&quot; /&gt;&lt;type type=&quot;OawLanguage&quot;&gt;&lt;OawLanguage UID=&quot;Outputprofile.Internal&quot; /&gt;&lt;/type&gt;&lt;/profile&gt;&lt;profile type=&quot;print&quot; UID=&quot;2010071914515554119854&quot; sameAsDefault=&quot;0&quot;&gt;&lt;documentProperty UID=&quot;2003060614150123456789&quot; dataSourceUID=&quot;2003060614150123456789&quot; /&gt;&lt;type type=&quot;OawLanguage&quot;&gt;&lt;OawLanguage UID=&quot;Outputprofile.Internal&quot; /&gt;&lt;/type&gt;&lt;/profile&gt;&lt;profile type=&quot;print&quot; UID=&quot;2010071914543648299648&quot; sameAsDefault=&quot;-1&quot;&gt;&lt;/profile&gt;&lt;profile type=&quot;print&quot; UID=&quot;2010071914584326300121&quot; sameAsDefault=&quot;-1&quot;&gt;&lt;/profile&gt;&lt;profile type=&quot;print&quot; UID=&quot;2010071914585275568157&quot; sameAsDefault=&quot;-1&quot;&gt;&lt;/profile&gt;&lt;profile type=&quot;print&quot; UID=&quot;2006120711380151760646&quot; sameAsDefault=&quot;-1&quot;&gt;&lt;/profile&gt;&lt;profile type=&quot;send&quot; UID=&quot;2003010711200895123470110&quot; sameAsDefault=&quot;0&quot;&gt;&lt;documentProperty UID=&quot;2003060614150123456789&quot; dataSourceUID=&quot;2003060614150123456789&quot; /&gt;&lt;type type=&quot;OawLanguage&quot;&gt;&lt;OawLanguage UID=&quot;Outputprofile.Internal&quot; /&gt;&lt;/type&gt;&lt;/profile&gt;&lt;profile type=&quot;send&quot; UID=&quot;2006120514175878093883&quot; sameAsDefault=&quot;-1&quot;&gt;&lt;/profile&gt;&lt;profile type=&quot;send&quot; UID=&quot;2006121210395821292110&quot; sameAsDefault=&quot;-1&quot;&gt;&lt;/profile&gt;&lt;profile type=&quot;save&quot; UID=&quot;2004062216425255253277&quot; sameAsDefault=&quot;0&quot;&gt;&lt;documentProperty UID=&quot;2003060614150123456789&quot; dataSourceUID=&quot;2003060614150123456789&quot; /&gt;&lt;type type=&quot;OawLanguage&quot;&gt;&lt;OawLanguage UID=&quot;Outputprofile.Internal&quot; /&gt;&lt;/type&gt;&lt;/profile&gt;&lt;profile type=&quot;save&quot; UID=&quot;2006120514401556040061&quot; sameAsDefault=&quot;-1&quot;&gt;&lt;/profile&gt;&lt;profile type=&quot;save&quot; UID=&quot;2006121210441235887611&quot; sameAsDefault=&quot;-1&quot;&gt;&lt;/profile&gt;&lt;/OawDocProperty&gt;_x000d__x000a__x0009_&lt;OawDocProperty name=&quot;Outputprofile.ExternalSignature&quot;&gt;&lt;profile type=&quot;default&quot; UID=&quot;&quot; sameAsDefault=&quot;0&quot;&gt;&lt;documentProperty UID=&quot;&quot; dataSourceUID=&quot;&quot; /&gt;&lt;type type=&quot;OawDatabase&quot;&gt;&lt;OawDatabase table=&quot;Data&quot; field=&quot;&quot; /&gt;&lt;/type&gt;&lt;/profile&gt;&lt;profile type=&quot;print&quot; UID=&quot;2010071914505949584758&quot; sameAsDefault=&quot;-1&quot;&gt;&lt;/profile&gt;&lt;profile type=&quot;print&quot; UID=&quot;2010071914510808109584&quot; sameAsDefault=&quot;-1&quot;&gt;&lt;/profile&gt;&lt;profile type=&quot;print&quot; UID=&quot;2010071914515554119854&quot; sameAsDefault=&quot;-1&quot;&gt;&lt;/profile&gt;&lt;profile type=&quot;print&quot; UID=&quot;2010071914543648299648&quot; sameAsDefault=&quot;-1&quot;&gt;&lt;/profile&gt;&lt;profile type=&quot;print&quot; UID=&quot;2010071914584326300121&quot; sameAsDefault=&quot;-1&quot;&gt;&lt;/profile&gt;&lt;profile type=&quot;print&quot; UID=&quot;2010071914585275568157&quot; sameAsDefault=&quot;-1&quot;&gt;&lt;/profile&gt;&lt;profile type=&quot;print&quot; UID=&quot;2006120711380151760646&quot; sameAsDefault=&quot;0&quot;&gt;&lt;documentProperty UID=&quot;2003060614150123456789&quot; dataSourceUID=&quot;2003060614150123456789&quot; /&gt;&lt;type type=&quot;OawLanguage&quot;&gt;&lt;OawLanguage UID=&quot;Outputprofile.ExternalSignature&quot; /&gt;&lt;/type&gt;&lt;/profile&gt;&lt;profile type=&quot;send&quot; UID=&quot;2003010711200895123470110&quot; sameAsDefault=&quot;-1&quot;&gt;&lt;/profile&gt;&lt;profile type=&quot;send&quot; UID=&quot;2006120514175878093883&quot; sameAsDefault=&quot;-1&quot;&gt;&lt;/profile&gt;&lt;profile type=&quot;send&quot; UID=&quot;2006121210395821292110&quot; sameAsDefault=&quot;0&quot;&gt;&lt;documentProperty UID=&quot;2003060614150123456789&quot; dataSourceUID=&quot;2003060614150123456789&quot; /&gt;&lt;type type=&quot;OawLanguage&quot;&gt;&lt;OawLanguage UID=&quot;Outputprofile.ExternalSignature&quot; /&gt;&lt;/type&gt;&lt;/profile&gt;&lt;profile type=&quot;save&quot; UID=&quot;2004062216425255253277&quot; sameAsDefault=&quot;-1&quot;&gt;&lt;/profile&gt;&lt;profile type=&quot;save&quot; UID=&quot;2006120514401556040061&quot; sameAsDefault=&quot;-1&quot;&gt;&lt;/profile&gt;&lt;profile type=&quot;save&quot; UID=&quot;2006121210441235887611&quot; sameAsDefault=&quot;0&quot;&gt;&lt;documentProperty UID=&quot;2003060614150123456789&quot; dataSourceUID=&quot;2003060614150123456789&quot; /&gt;&lt;type type=&quot;OawLanguage&quot;&gt;&lt;OawLanguage UID=&quot;Outputprofile.ExternalSignature&quot; /&gt;&lt;/type&gt;&lt;/profile&gt;&lt;/OawDocProperty&gt;_x000d__x000a__x0009_&lt;OawDocProperty name=&quot;CustomField.Classification&quot;&gt;&lt;profile type=&quot;default&quot; UID=&quot;&quot; sameAsDefault=&quot;0&quot;&gt;&lt;documentProperty UID=&quot;2004112217333376588294&quot; dataSourceUID=&quot;prj.2004111209271974627605&quot; /&gt;&lt;type type=&quot;OawCustomFields&quot;&gt;&lt;OawCustomFields table=&quot;Data&quot; field=&quot;Classification&quot; /&gt;&lt;/type&gt;&lt;/profile&gt;&lt;/OawDocProperty&gt;_x000d__x000a__x0009_&lt;OawDocProperty name=&quot;Author.Initials&quot;&gt;&lt;profile type=&quot;default&quot; UID=&quot;&quot; sameAsDefault=&quot;0&quot;&gt;&lt;documentProperty UID=&quot;2006040509495284662868&quot; dataSourceUID=&quot;prj.2003041709434161414032&quot; /&gt;&lt;type type=&quot;OawDatabase&quot;&gt;&lt;OawDatabase table=&quot;Data&quot; field=&quot;Initials&quot; /&gt;&lt;/type&gt;&lt;/profile&gt;&lt;/OawDocProperty&gt;_x000d__x000a__x0009_&lt;OawBookmark name=&quot;Text&quot;&gt;&lt;profile type=&quot;default&quot; UID=&quot;&quot; sameAsDefault=&quot;0&quot;&gt;&lt;/profile&gt;&lt;/OawBookmark&gt;_x000d__x000a__x0009_&lt;OawDocProperty name=&quot;Organisation.AddressB1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B1&quot; /&gt;&lt;/type&gt;&lt;/profile&gt;&lt;/OawDocProperty&gt;_x000d__x000a__x0009_&lt;OawDocProperty name=&quot;Organisation.AddressB2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B2&quot; /&gt;&lt;/type&gt;&lt;/profile&gt;&lt;/OawDocProperty&gt;_x000d__x000a__x0009_&lt;OawDocProperty name=&quot;Organisation.AddressB3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B3&quot; /&gt;&lt;/type&gt;&lt;/profile&gt;&lt;/OawDocProperty&gt;_x000d__x000a__x0009_&lt;OawDocProperty name=&quot;Organisation.AddressB4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B4&quot; /&gt;&lt;/type&gt;&lt;/profile&gt;&lt;/OawDocProperty&gt;_x000d__x000a__x0009_&lt;OawDocProperty name=&quot;Organisation.AddressN1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N1&quot; /&gt;&lt;/type&gt;&lt;/profile&gt;&lt;/OawDocProperty&gt;_x000d__x000a__x0009_&lt;OawDocProperty name=&quot;Organisation.AddressN2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N2&quot; /&gt;&lt;/type&gt;&lt;/profile&gt;&lt;/OawDocProperty&gt;_x000d__x000a__x0009_&lt;OawDocProperty name=&quot;Organisation.AddressN3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N3&quot; /&gt;&lt;/type&gt;&lt;/profile&gt;&lt;/OawDocProperty&gt;_x000d__x000a__x0009_&lt;OawDocProperty name=&quot;Organisation.AddressN4&quot;&gt;&lt;profile type=&quot;default&quot; UID=&quot;&quot; sameAsDefault=&quot;0&quot;&gt;&lt;documentProperty UID=&quot;2002122011014149059130932&quot; dataSourceUID=&quot;prj.2003050916522158373536&quot; /&gt;&lt;type type=&quot;OawDatabase&quot;&gt;&lt;OawDatabase table=&quot;Data&quot; field=&quot;AddressN4&quot; /&gt;&lt;/type&gt;&lt;/profile&gt;&lt;/OawDocProperty&gt;_x000d__x000a__x0009_&lt;OawDocProperty name=&quot;BM_Subject&quot;&gt;&lt;profile type=&quot;default&quot; UID=&quot;&quot; sameAsDefault=&quot;0&quot;&gt;&lt;documentProperty UID=&quot;2003070216009988776655&quot; dataSourceUID=&quot;2003070216009988776655&quot; /&gt;&lt;type type=&quot;WordBookmark&quot;&gt;&lt;WordBookmark name=&quot;Subject&quot; /&gt;&lt;/type&gt;&lt;/profile&gt;&lt;/OawDocProperty&gt;_x000d__x000a__x0009_&lt;OawDocProperty name=&quot;Contactperson.DirectFax&quot;&gt;&lt;profile type=&quot;default&quot; UID=&quot;&quot; sameAsDefault=&quot;0&quot;&gt;&lt;documentProperty UID=&quot;200212191811121321310321301031x&quot; dataSourceUID=&quot;prj.2003041709434161414032&quot; /&gt;&lt;type type=&quot;OawDatabase&quot;&gt;&lt;OawDatabase table=&quot;Data&quot; field=&quot;DirectFax&quot; /&gt;&lt;/type&gt;&lt;/profile&gt;&lt;/OawDocProperty&gt;_x000d__x000a__x0009_&lt;OawDocProperty name=&quot;Doc.ContentTypeBrackets&quot;&gt;&lt;profile type=&quot;default&quot; UID=&quot;&quot; sameAsDefault=&quot;0&quot;&gt;&lt;documentProperty UID=&quot;2003060614150123456789&quot; dataSourceUID=&quot;2003060614150123456789&quot; /&gt;&lt;type type=&quot;OawLanguage&quot;&gt;&lt;OawLanguage UID=&quot;Doc.ContentTypeBrackets&quot; /&gt;&lt;/type&gt;&lt;/profile&gt;&lt;/OawDocProperty&gt;_x000d__x000a__x0009_&lt;OawDocProperty name=&quot;BM_ContentType&quot;&gt;&lt;profile type=&quot;default&quot; UID=&quot;&quot; sameAsDefault=&quot;0&quot;&gt;&lt;documentProperty UID=&quot;2003070216009988776655&quot; dataSourceUID=&quot;2003070216009988776655&quot; /&gt;&lt;type type=&quot;WordBookmark&quot;&gt;&lt;WordBookmark name=&quot;ContentType&quot; /&gt;&lt;/type&gt;&lt;/profile&gt;&lt;/OawDocProperty&gt;_x000d__x000a__x0009_&lt;OawDocProperty name=&quot;Contactperson.Name&quot;&gt;&lt;profile type=&quot;default&quot; UID=&quot;&quot; sameAsDefault=&quot;0&quot;&gt;&lt;documentProperty UID=&quot;200212191811121321310321301031x&quot; dataSourceUID=&quot;prj.2003041709434161414032&quot; /&gt;&lt;type type=&quot;OawDatabase&quot;&gt;&lt;OawDatabase table=&quot;Data&quot; field=&quot;Name&quot; /&gt;&lt;/type&gt;&lt;/profile&gt;&lt;/OawDocProperty&gt;_x000d__x000a__x0009_&lt;OawDocProperty name=&quot;Organisation.Departement&quot;&gt;&lt;profile type=&quot;default&quot; UID=&quot;&quot; sameAsDefault=&quot;0&quot;&gt;&lt;/profile&gt;&lt;/OawDocProperty&gt;_x000d__x000a__x0009_&lt;OawDocProperty name=&quot;Textmarke.ContentType&quot;&gt;&lt;profile type=&quot;default&quot; UID=&quot;&quot; sameAsDefault=&quot;0&quot;&gt;&lt;documentProperty UID=&quot;2003070216009988776655&quot; sourceUID=&quot;2003070216009988776655&quot; /&gt;&lt;type type=&quot;WordBookmark&quot;&gt;&lt;WordBookmark name=&quot;ContentType&quot; /&gt;&lt;/type&gt;&lt;/profile&gt;&lt;/OawDocProperty&gt;_x000d__x000a__x0009_&lt;OawDocProperty name=&quot;CustomField.ContentTypeLetter&quot;&gt;&lt;profile type=&quot;default&quot; UID=&quot;&quot; sameAsDefault=&quot;0&quot;&gt;&lt;documentProperty UID=&quot;2004112217333376588294&quot; dataSourceUID=&quot;prj.2004111209271974627605&quot; /&gt;&lt;type type=&quot;OawCustomFields&quot;&gt;&lt;OawCustomFields table=&quot;Data&quot; field=&quot;ContentTypeLetter&quot; /&gt;&lt;/type&gt;&lt;/profile&gt;&lt;/OawDocProperty&gt;_x000d__x000a__x0009_&lt;OawDocProperty name=&quot;BM_ContentTypeLetter&quot;&gt;&lt;profile type=&quot;default&quot; UID=&quot;&quot; sameAsDefault=&quot;0&quot;&gt;&lt;documentProperty UID=&quot;2003070216009988776655&quot; dataSourceUID=&quot;2003070216009988776655&quot; /&gt;&lt;type type=&quot;WordBookmark&quot;&gt;&lt;WordBookmark name=&quot;ContentTypeLetter&quot; /&gt;&lt;/type&gt;&lt;/profile&gt;&lt;/OawDocProperty&gt;_x000d__x000a__x0009_&lt;OawBookmark name=&quot;FusszeileErsteSeite&quot;&gt;&lt;profile type=&quot;default&quot; UID=&quot;&quot; sameAsDefault=&quot;0&quot;&gt;&lt;/profile&gt;&lt;/OawBookmark&gt;_x000d__x000a__x0009_&lt;OawBookmark name=&quot;FusszeileFolgeseiten&quot;&gt;&lt;profile type=&quot;default&quot; UID=&quot;&quot; sameAsDefault=&quot;0&quot;&gt;&lt;/profile&gt;&lt;/OawBookmark&gt;_x000d__x000a__x0009_&lt;OawDocProperty name=&quot;CMIdata.Dok_Titel&quot;&gt;&lt;profile type=&quot;default&quot; UID=&quot;&quot; sameAsDefault=&quot;0&quot;&gt;&lt;documentProperty UID=&quot;2010020409223900652065&quot; dataSourceUID=&quot;prj.2010020409213154036281&quot; /&gt;&lt;type type=&quot;OawDatabase&quot;&gt;&lt;OawDatabase table=&quot;Data&quot; field=&quot;Dok_Titel&quot; /&gt;&lt;/type&gt;&lt;/profile&gt;&lt;/OawDocProperty&gt;_x000d__x000a__x0009_&lt;OawDocProperty name=&quot;CMIdata.G_Signatur&quot;&gt;&lt;profile type=&quot;default&quot; UID=&quot;&quot; sameAsDefault=&quot;0&quot;&gt;&lt;documentProperty UID=&quot;2010020409223900652065&quot; dataSourceUID=&quot;prj.2010020409213154036281&quot; /&gt;&lt;type type=&quot;OawDatabase&quot;&gt;&lt;OawDatabase table=&quot;Data&quot; field=&quot;G_Signatur&quot; /&gt;&lt;/type&gt;&lt;/profile&gt;&lt;/OawDocProperty&gt;_x000d__x000a__x0009_&lt;OawDocProperty name=&quot;CMIdata.G_Laufnummer&quot;&gt;&lt;profile type=&quot;default&quot; UID=&quot;&quot; sameAsDefault=&quot;0&quot;&gt;&lt;documentProperty UID=&quot;2010020409223900652065&quot; dataSourceUID=&quot;prj.2010020409213154036281&quot; /&gt;&lt;type type=&quot;OawDatabase&quot;&gt;&lt;OawDatabase table=&quot;Data&quot; field=&quot;G_Laufnummer&quot; /&gt;&lt;/type&gt;&lt;/profile&gt;&lt;/OawDocProperty&gt;&lt;OawDocProperty name=&quot;StmCustomField.CreationDate&quot;&gt;&lt;profile type=&quot;default&quot; UID=&quot;&quot; sameAsDefault=&quot;0&quot;&gt;&lt;documentProperty UID=&quot;2004112217333376588294&quot; dataSourceUID=&quot;prj.2004111209271974627605&quot; /&gt;&lt;type type=&quot;OawCustomFields&quot;&gt;&lt;OawCustomFields field=&quot;CreationDate&quot; /&gt;&lt;/type&gt;&lt;/profile&gt;&lt;/OawDocProperty&gt;&lt;OawDocProperty name=&quot;StmParticipants.Participants&quot;&gt;&lt;profile type=&quot;default&quot; UID=&quot;&quot; sameAsDefault=&quot;0&quot;&gt;&lt;documentProperty UID=&quot;2009082513331568340343&quot; dataSourceUID=&quot;prj.2009082609510706153942&quot; /&gt;&lt;type type=&quot;OawDatabase&quot;&gt;&lt;OawDatabase table=&quot;Data&quot; field=&quot;Participants&quot; /&gt;&lt;/type&gt;&lt;/profile&gt;&lt;/OawDocProperty&gt;&lt;OawDocProperty name=&quot;StmParticipants.ToNote&quot;&gt;&lt;profile type=&quot;default&quot; UID=&quot;&quot; sameAsDefault=&quot;0&quot;&gt;&lt;documentProperty UID=&quot;2009082513331568340343&quot; dataSourceUID=&quot;prj.2009082609510706153942&quot; /&gt;&lt;type type=&quot;OawDatabase&quot;&gt;&lt;OawDatabase table=&quot;Data&quot; field=&quot;ToNote&quot; /&gt;&lt;/type&gt;&lt;/profile&gt;&lt;/OawDocProperty&gt;&lt;OawDocProperty name=&quot;StmAuthor.Name&quot;&gt;&lt;profile type=&quot;default&quot; UID=&quot;&quot; sameAsDefault=&quot;0&quot;&gt;&lt;documentProperty UID=&quot;2006040509495284662868&quot; dataSourceUID=&quot;prj.2003041709434161414032&quot; /&gt;&lt;type type=&quot;OawDatabase&quot;&gt;&lt;OawDatabase table=&quot;Data&quot; field=&quot;Name&quot; /&gt;&lt;/type&gt;&lt;/profile&gt;&lt;/OawDocProperty&gt;&lt;/document&gt;"/>
    <w:docVar w:name="OawDistributionEnabled" w:val="&lt;Profiles&gt;&lt;Distribution type=&quot;3&quot; UID=&quot;2004062216425255253277&quot;/&gt;&lt;Distribution type=&quot;3&quot; UID=&quot;2006120514401556040061&quot;/&gt;&lt;/Profiles&gt;_x000d_"/>
    <w:docVar w:name="OawDocProp.200212191811121321310321301031x" w:val="&lt;source&gt;&lt;Fields List=&quot;DirectPhone|DirectFax|Name&quot;/&gt;&lt;profile type=&quot;default&quot; UID=&quot;&quot; sameAsDefault=&quot;0&quot;&gt;&lt;OawDocProperty name=&quot;Contactperson.DirectPhone&quot; field=&quot;DirectPhone&quot;/&gt;&lt;OawDocProperty name=&quot;Contactperson.DirectFax&quot; field=&quot;DirectFax&quot;/&gt;&lt;OawDocProperty name=&quot;Contactperson.Name&quot; field=&quot;Name&quot;/&gt;&lt;/profile&gt;&lt;/source&gt;"/>
    <w:docVar w:name="OawDocProp.2002122010583847234010578" w:val="&lt;source&gt;&lt;Fields List=&quot;SignatureHighResColor|SignatureLowResColor|SignatureLowResColor&quot;/&gt;&lt;profile type=&quot;print&quot; UID=&quot;2006120711380151760646&quot; sameAsDefault=&quot;0&quot;&gt;&lt;OawPicture name=&quot;Signature1&quot; field=&quot;SignatureHighResColor&quot; UID=&quot;2004040209084980843362&quot; top=&quot;-150&quot; left=&quot;-100&quot; relativeHorizontalPosition=&quot;0&quot; relativeVerticalPosition=&quot;2&quot; anchorBookmark=&quot;Signature&quot;/&gt;&lt;/profile&gt;&lt;profile type=&quot;default&quot; UID=&quot;&quot; sameAsDefault=&quot;0&quot;&gt;&lt;/profile&gt;&lt;profile type=&quot;send&quot; UID=&quot;2006121210395821292110&quot; sameAsDefault=&quot;0&quot;&gt;&lt;OawPicture name=&quot;Signature1&quot; field=&quot;SignatureLowResColor&quot; UID=&quot;2004040209084980843362&quot; top=&quot;-150&quot; left=&quot;-100&quot; relativeHorizontalPosition=&quot;0&quot; relativeVerticalPosition=&quot;2&quot; anchorBookmark=&quot;Signature&quot;/&gt;&lt;/profile&gt;&lt;profile type=&quot;save&quot; UID=&quot;2006121210441235887611&quot; sameAsDefault=&quot;0&quot;&gt;&lt;OawPicture name=&quot;Signature1&quot; field=&quot;SignatureLowResColor&quot; UID=&quot;2004040209084980843362&quot; top=&quot;-150&quot; left=&quot;-100&quot; relativeHorizontalPosition=&quot;0&quot; relativeVerticalPosition=&quot;2&quot; anchorBookmark=&quot;Signature&quot;/&gt;&lt;/profile&gt;&lt;/source&gt;"/>
    <w:docVar w:name="OawDocProp.2002122011014149059130932" w:val="&lt;source&gt;&lt;Fields List=&quot;LogoColor|City|Footer1|Footer2|Footer3|Footer4|Dienststelle1|Dienststelle2|Email|Internet|Telefon|Departement|Fax|LogoZertifikate|AddressB1|AddressB2|AddressB3|AddressB4|AddressN1|AddressN2|AddressN3|AddressN4|LogoBlackWhite|LogoBlackWhite|LogoBlackWhite|LogoHighResColor|LogoBlackWhite|LogoLowResColor|LogoBlackWhite|LogoBlackWhite|LogoBlackWhite|LogoColor|LogoBlackWhite|LogoBlackWhite|LogoColor&quot;/&gt;&lt;profile type=&quot;default&quot; UID=&quot;&quot; sameAsDefault=&quot;0&quot;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OawDocProperty name=&quot;Organisation.City&quot; field=&quot;City&quot;/&gt;&lt;OawDocProperty name=&quot;Organisation.Footer1&quot; field=&quot;Footer1&quot;/&gt;&lt;OawDocProperty name=&quot;Organisation.Footer2&quot; field=&quot;Footer2&quot;/&gt;&lt;OawDocProperty name=&quot;Organisation.Footer3&quot; field=&quot;Footer3&quot;/&gt;&lt;OawDocProperty name=&quot;Organisation.Footer4&quot; field=&quot;Footer4&quot;/&gt;&lt;OawDocProperty name=&quot;Organisation.Dienststelle1&quot; field=&quot;Dienststelle1&quot;/&gt;&lt;OawDocProperty name=&quot;Organisation.Dienststelle2&quot; field=&quot;Dienststelle2&quot;/&gt;&lt;OawDocProperty name=&quot;Organisation.Email&quot; field=&quot;Email&quot;/&gt;&lt;OawDocProperty name=&quot;Organisation.Internet&quot; field=&quot;Internet&quot;/&gt;&lt;OawDocProperty name=&quot;Organisation.Telefon&quot; field=&quot;Telefon&quot;/&gt;&lt;OawDocProperty name=&quot;Organisation.Departement&quot; field=&quot;Departement&quot;/&gt;&lt;OawDocProperty name=&quot;Organisation.Fax&quot; field=&quot;Fax&quot;/&gt;&lt;OawPicture name=&quot;Zertifikate&quot; field=&quot;LogoZertifikate&quot; UID=&quot;2010082314524078854510&quot; top=&quot;0&quot; left=&quot;0&quot; relativeHorizontalPosition=&quot;1&quot; relativeVerticalPosition=&quot;1&quot; horizontalAdjustment=&quot;0&quot; verticalAdjustment=&quot;0&quot; anchorBookmark=&quot;Zerfitikate&quot; inlineAnchorBookmark=&quot;&quot;/&gt;&lt;OawDocProperty name=&quot;Organisation.AddressB1&quot; field=&quot;AddressB1&quot;/&gt;&lt;OawDocProperty name=&quot;Organisation.AddressB2&quot; field=&quot;AddressB2&quot;/&gt;&lt;OawDocProperty name=&quot;Organisation.AddressB3&quot; field=&quot;AddressB3&quot;/&gt;&lt;OawDocProperty name=&quot;Organisation.AddressB4&quot; field=&quot;AddressB4&quot;/&gt;&lt;OawDocProperty name=&quot;Organisation.AddressN1&quot; field=&quot;AddressN1&quot;/&gt;&lt;OawDocProperty name=&quot;Organisation.AddressN2&quot; field=&quot;AddressN2&quot;/&gt;&lt;OawDocProperty name=&quot;Organisation.AddressN3&quot; field=&quot;AddressN3&quot;/&gt;&lt;OawDocProperty name=&quot;Organisation.AddressN4&quot; field=&quot;AddressN4&quot;/&gt;&lt;/profile&gt;&lt;profile type=&quot;print&quot; UID=&quot;2003010711185094343750537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print&quot; UID=&quot;3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end&quot; UID=&quot;1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ave&quot; UID=&quot;2003112717153125284480&quot; sameAsDefault=&quot;0&quot;&gt;&lt;OawPicture name=&quot;Logo&quot; field=&quot;LogoHighRes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end&quot; UID=&quot;2004040214394261858638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end&quot; UID=&quot;2004040214394214143821&quot; sameAsDefault=&quot;0&quot;&gt;&lt;OawPicture name=&quot;Logo&quot; field=&quot;LogoLowRes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ave&quot; UID=&quot;2004040214492466553768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print&quot; UID=&quot;2006120514062149532222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end&quot; UID=&quot;2006120514215842576656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end&quot; UID=&quot;2006120514241910601803&quot; sameAsDefault=&quot;0&quot;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ave&quot; UID=&quot;2006120514374995979992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ave&quot; UID=&quot;2006120514412679025182&quot; sameAsDefault=&quot;0&quot;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profile type=&quot;save&quot; UID=&quot;2006120514423114802349&quot; sameAsDefault=&quot;0&quot;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profile&gt;&lt;/source&gt;"/>
    <w:docVar w:name="OawDocProp.2003060614150123456789" w:val="&lt;source&gt;&lt;profile type=&quot;default&quot; UID=&quot;&quot; sameAsDefault=&quot;0&quot;&gt;&lt;SQL&gt;SELECT Value, UID FROM Data WHERE LCID = '%WhereLCID%';&lt;/SQL&gt;&lt;OawDocProperty name=&quot;Doc.Subject&quot; field=&quot;Doc.Subject&quot;/&gt;&lt;OawDocProperty name=&quot;Doc.Text&quot; field=&quot;Doc.Text&quot;/&gt;&lt;OawDocProperty name=&quot;Doc.Date&quot; field=&quot;Doc.Date&quot;/&gt;&lt;OawDocProperty name=&quot;Doc.Document&quot; field=&quot;Doc.Document&quot;/&gt;&lt;OawDocProperty name=&quot;Doc.Letter&quot; field=&quot;Doc.Letter&quot;/&gt;&lt;OawDocProperty name=&quot;Doc.Regarding&quot; field=&quot;Doc.Regarding&quot;/&gt;&lt;OawDocProperty name=&quot;Doc.DirectPhone&quot; field=&quot;Doc.DirectPhone&quot;/&gt;&lt;OawDocProperty name=&quot;Doc.Telephone&quot; field=&quot;Doc.Telephone&quot;/&gt;&lt;OawDocProperty name=&quot;Doc.Facsimile&quot; field=&quot;Doc.Facsimile&quot;/&gt;&lt;OawDocProperty name=&quot;Doc.DirectFax&quot; field=&quot;Doc.DirectFax&quot;/&gt;&lt;OawDocProperty name=&quot;Doc.Page&quot; field=&quot;Doc.Page&quot;/&gt;&lt;OawDocProperty name=&quot;Doc.of&quot; field=&quot;Doc.of&quot;/&gt;&lt;OawDocProperty name=&quot;Doc.Enclosures&quot; field=&quot;Doc.Enclosures&quot;/&gt;&lt;OawDocProperty name=&quot;Doc.ContentTypeBrackets&quot; field=&quot;Doc.ContentTypeBrackets&quot;/&gt;&lt;/profile&gt;&lt;profile type=&quot;print&quot; UID=&quot;2010071914543648299648&quot; sameAsDefault=&quot;0&quot;&gt;&lt;SQL&gt;SELECT Value, UID FROM Data WHERE LCID = '%WhereLCID%';&lt;/SQL&gt;&lt;OawDocProperty name=&quot;Outputprofile.External&quot; field=&quot;Outputprofile.External&quot;/&gt;&lt;/profile&gt;&lt;profile type=&quot;send&quot; UID=&quot;2006120514175878093883&quot; sameAsDefault=&quot;0&quot;&gt;&lt;SQL&gt;SELECT Value, UID FROM Data WHERE LCID = '%WhereLCID%';&lt;/SQL&gt;&lt;OawDocProperty name=&quot;Outputprofile.External&quot; field=&quot;Outputprofile.External&quot;/&gt;&lt;/profile&gt;&lt;profile type=&quot;save&quot; UID=&quot;2006120514401556040061&quot; sameAsDefault=&quot;0&quot;&gt;&lt;SQL&gt;SELECT Value, UID FROM Data WHERE LCID = '%WhereLCID%';&lt;/SQL&gt;&lt;OawDocProperty name=&quot;Outputprofile.External&quot; field=&quot;Outputprofile.External&quot;/&gt;&lt;/profile&gt;&lt;profile type=&quot;print&quot; UID=&quot;2010071914584326300121&quot; sameAsDefault=&quot;0&quot;&gt;&lt;SQL&gt;SELECT Value, UID FROM Data WHERE LCID = '%WhereLCID%';&lt;/SQL&gt;&lt;OawDocProperty name=&quot;Outputprofile.External&quot; field=&quot;Outputprofile.External&quot;/&gt;&lt;/profile&gt;&lt;profile type=&quot;print&quot; UID=&quot;2010071914585275568157&quot; sameAsDefault=&quot;0&quot;&gt;&lt;SQL&gt;SELECT Value, UID FROM Data WHERE LCID = '%WhereLCID%';&lt;/SQL&gt;&lt;OawDocProperty name=&quot;Outputprofile.External&quot; field=&quot;Outputprofile.External&quot;/&gt;&lt;/profile&gt;&lt;profile type=&quot;print&quot; UID=&quot;2010071914505949584758&quot; sameAsDefault=&quot;0&quot;&gt;&lt;SQL&gt;SELECT Value, UID FROM Data WHERE LCID = '%WhereLCID%';&lt;/SQL&gt;&lt;OawDocProperty name=&quot;Outputprofile.Internal&quot; field=&quot;Outputprofile.Internal&quot;/&gt;&lt;/profile&gt;&lt;profile type=&quot;print&quot; UID=&quot;2010071914510808109584&quot; sameAsDefault=&quot;0&quot;&gt;&lt;SQL&gt;SELECT Value, UID FROM Data WHERE LCID = '%WhereLCID%';&lt;/SQL&gt;&lt;OawDocProperty name=&quot;Outputprofile.Internal&quot; field=&quot;Outputprofile.Internal&quot;/&gt;&lt;/profile&gt;&lt;profile type=&quot;print&quot; UID=&quot;2010071914515554119854&quot; sameAsDefault=&quot;0&quot;&gt;&lt;SQL&gt;SELECT Value, UID FROM Data WHERE LCID = '%WhereLCID%';&lt;/SQL&gt;&lt;OawDocProperty name=&quot;Outputprofile.Internal&quot; field=&quot;Outputprofile.Internal&quot;/&gt;&lt;/profile&gt;&lt;profile type=&quot;send&quot; UID=&quot;2003010711200895123470110&quot; sameAsDefault=&quot;0&quot;&gt;&lt;SQL&gt;SELECT Value, UID FROM Data WHERE LCID = '%WhereLCID%';&lt;/SQL&gt;&lt;OawDocProperty name=&quot;Outputprofile.Internal&quot; field=&quot;Outputprofile.Internal&quot;/&gt;&lt;/profile&gt;&lt;profile type=&quot;save&quot; UID=&quot;2004062216425255253277&quot; sameAsDefault=&quot;0&quot;&gt;&lt;SQL&gt;SELECT Value, UID FROM Data WHERE LCID = '%WhereLCID%';&lt;/SQL&gt;&lt;OawDocProperty name=&quot;Outputprofile.Internal&quot; field=&quot;Outputprofile.Internal&quot;/&gt;&lt;/profile&gt;&lt;profile type=&quot;print&quot; UID=&quot;2006120711380151760646&quot; sameAsDefault=&quot;0&quot;&gt;&lt;SQL&gt;SELECT Value, UID FROM Data WHERE LCID = '%WhereLCID%';&lt;/SQL&gt;&lt;OawDocProperty name=&quot;Outputprofile.ExternalSignature&quot; field=&quot;Outputprofile.ExternalSignature&quot;/&gt;&lt;/profile&gt;&lt;profile type=&quot;send&quot; UID=&quot;2006121210395821292110&quot; sameAsDefault=&quot;0&quot;&gt;&lt;SQL&gt;SELECT Value, UID FROM Data WHERE LCID = '%WhereLCID%';&lt;/SQL&gt;&lt;OawDocProperty name=&quot;Outputprofile.ExternalSignature&quot; field=&quot;Outputprofile.ExternalSignature&quot;/&gt;&lt;/profile&gt;&lt;profile type=&quot;save&quot; UID=&quot;2006121210441235887611&quot; sameAsDefault=&quot;0&quot;&gt;&lt;SQL&gt;SELECT Value, UID FROM Data WHERE LCID = '%WhereLCID%';&lt;/SQL&gt;&lt;OawDocProperty name=&quot;Outputprofile.ExternalSignature&quot; field=&quot;Outputprofile.ExternalSignature&quot;/&gt;&lt;/profile&gt;&lt;/source&gt;"/>
    <w:docVar w:name="OawDocProp.2003061115381095709037" w:val="&lt;source&gt;&lt;Fields List=&quot;SignatureHighResColor|SignatureLowResColor|SignatureLowResColor&quot;/&gt;&lt;profile type=&quot;print&quot; UID=&quot;2006120711380151760646&quot; sameAsDefault=&quot;0&quot;&gt;&lt;OawPicture name=&quot;Signature2&quot; field=&quot;SignatureHighResColor&quot; UID=&quot;2004040210492106773324&quot; top=&quot;-150&quot; left=&quot;800&quot; relativeHorizontalPosition=&quot;0&quot; relativeVerticalPosition=&quot;2&quot; anchorBookmark=&quot;Signature&quot;/&gt;&lt;/profile&gt;&lt;profile type=&quot;default&quot; UID=&quot;&quot; sameAsDefault=&quot;0&quot;&gt;&lt;/profile&gt;&lt;profile type=&quot;send&quot; UID=&quot;2006121210395821292110&quot; sameAsDefault=&quot;0&quot;&gt;&lt;OawPicture name=&quot;Signature2&quot; field=&quot;SignatureLowResColor&quot; UID=&quot;2004040210492106773324&quot; top=&quot;-150&quot; left=&quot;800&quot; relativeHorizontalPosition=&quot;0&quot; relativeVerticalPosition=&quot;2&quot; anchorBookmark=&quot;Signature&quot;/&gt;&lt;/profile&gt;&lt;profile type=&quot;save&quot; UID=&quot;2006121210441235887611&quot; sameAsDefault=&quot;0&quot;&gt;&lt;OawPicture name=&quot;Signature2&quot; field=&quot;SignatureLowResColor&quot; UID=&quot;2004040210492106773324&quot; top=&quot;-150&quot; left=&quot;800&quot; relativeHorizontalPosition=&quot;0&quot; relativeVerticalPosition=&quot;2&quot; anchorBookmark=&quot;Signature&quot;/&gt;&lt;/profile&gt;&lt;/source&gt;"/>
    <w:docVar w:name="OawDocProp.2004112217333376588294" w:val="&lt;source&gt;&lt;Fields List=&quot;Classification|ContentTypeLetter&quot;/&gt;&lt;profile type=&quot;default&quot; UID=&quot;&quot; sameAsDefault=&quot;0&quot;&gt;&lt;OawDocProperty name=&quot;CustomField.Classification&quot; field=&quot;Classification&quot;/&gt;&lt;OawDocProperty name=&quot;CustomField.ContentTypeLetter&quot; field=&quot;ContentTypeLetter&quot;/&gt;&lt;/profile&gt;&lt;/source&gt;"/>
    <w:docVar w:name="OawDocProp.2006040509495284662868" w:val="&lt;source&gt;&lt;Fields List=&quot;Name|Initials&quot;/&gt;&lt;profile type=&quot;default&quot; UID=&quot;&quot; sameAsDefault=&quot;0&quot;&gt;&lt;OawDocProperty name=&quot;Author.Name&quot; field=&quot;Name&quot;/&gt;&lt;OawDocProperty name=&quot;Author.Initials&quot; field=&quot;Initials&quot;/&gt;&lt;/profile&gt;&lt;/source&gt;"/>
    <w:docVar w:name="OawDocProp.2010020409223900652065" w:val="&lt;source&gt;&lt;Fields List=&quot;Dok_Titel|G_Signatur|G_Laufnummer&quot;/&gt;&lt;profile type=&quot;default&quot; UID=&quot;&quot; sameAsDefault=&quot;0&quot;&gt;&lt;OawDocProperty name=&quot;CMIdata.Dok_Titel&quot; field=&quot;Dok_Titel&quot;/&gt;&lt;OawDocProperty name=&quot;CMIdata.G_Signatur&quot; field=&quot;G_Signatur&quot;/&gt;&lt;OawDocProperty name=&quot;CMIdata.G_Laufnummer&quot; field=&quot;G_Laufnummer&quot;/&gt;&lt;/profile&gt;&lt;/source&gt;"/>
    <w:docVar w:name="OawDocPropSource" w:val="&lt;DocProps&gt;&lt;DocProp UID=&quot;2004112217333376588294&quot; IDName=&quot;CustomField&quot;/&gt;&lt;DocProp UID=&quot;2002122011014149059130932&quot; EntryUID=&quot;2014010616051368059521&quot;&gt;&lt;Field Name=&quot;IDName&quot; Value=&quot;BKD, Kulturförderung (nur Logo)&quot;/&gt;&lt;Field Name=&quot;Departement&quot; Value=&quot;Bildungs- und Kulturdepartement&quot;/&gt;&lt;Field Name=&quot;Dienststelle1&quot; Value=&quot;Dienststelle Hochschulbildung und Kultur&quot;/&gt;&lt;Field Name=&quot;Dienststelle2&quot; Value=&quot;&quot;/&gt;&lt;Field Name=&quot;Abteilung1&quot; Value=&quot;&quot;/&gt;&lt;Field Name=&quot;Abteilung2&quot; Value=&quot;&quot;/&gt;&lt;Field Name=&quot;AddressB1&quot; Value=&quot;Kulturförderung&quot;/&gt;&lt;Field Name=&quot;AddressB2&quot; Value=&quot;&quot;/&gt;&lt;Field Name=&quot;AddressB3&quot; Value=&quot;&quot;/&gt;&lt;Field Name=&quot;AddressB4&quot; Value=&quot;&quot;/&gt;&lt;Field Name=&quot;AddressN1&quot; Value=&quot;&quot;/&gt;&lt;Field Name=&quot;AddressN2&quot; Value=&quot;&quot;/&gt;&lt;Field Name=&quot;AddressN3&quot; Value=&quot;&quot;/&gt;&lt;Field Name=&quot;AddressN4&quot; Value=&quot;&quot;/&gt;&lt;Field Name=&quot;Postcode&quot; Value=&quot;&quot;/&gt;&lt;Field Name=&quot;City&quot; Value=&quot;&quot;/&gt;&lt;Field Name=&quot;Abteilungsinformation1&quot; Value=&quot;&quot;/&gt;&lt;Field Name=&quot;Abteilungsinformation2&quot; Value=&quot;&quot;/&gt;&lt;Field Name=&quot;Abteilungsinformation3&quot; Value=&quot;&quot;/&gt;&lt;Field Name=&quot;Abteilungsinformation4&quot; Value=&quot;&quot;/&gt;&lt;Field Name=&quot;Abteilungsinformation5&quot; Value=&quot;&quot;/&gt;&lt;Field Name=&quot;Abteilungsinformation6&quot; Value=&quot;&quot;/&gt;&lt;Field Name=&quot;Abteilungsinformation7&quot; Value=&quot;&quot;/&gt;&lt;Field Name=&quot;Abteilungsinformation8&quot; Value=&quot;&quot;/&gt;&lt;Field Name=&quot;Telefon&quot; Value=&quot;&quot;/&gt;&lt;Field Name=&quot;Fax&quot; Value=&quot;&quot;/&gt;&lt;Field Name=&quot;LogoColor&quot; Value=&quot;%Logos%\Luzern.BKD.Logo.2100.350.emf&quot;/&gt;&lt;Field Name=&quot;LogoBlackWhite&quot; Value=&quot;%Logos%\Luzern.BKD.Logo.2100.350.emf&quot;/&gt;&lt;Field Name=&quot;LogoZertifikate&quot; Value=&quot;&quot;/&gt;&lt;Field Name=&quot;Email&quot; Value=&quot;&quot;/&gt;&lt;Field Name=&quot;Internet&quot; Value=&quot;&quot;/&gt;&lt;Field Name=&quot;LogoSignature&quot; Value=&quot;&quot;/&gt;&lt;Field Name=&quot;LogoPowerPointTitleLast&quot; Value=&quot;&quot;/&gt;&lt;Field Name=&quot;LogoPowerPointTitleFirst&quot; Value=&quot;&quot;/&gt;&lt;Field Name=&quot;LogoPowerPointChapter&quot; Value=&quot;&quot;/&gt;&lt;Field Name=&quot;LogoPowerPointSlide&quot; Value=&quot;&quot;/&gt;&lt;Field Name=&quot;LogoNeutral&quot; Value=&quot;%Logos%\Luzern.BKD.Logo.2100.350.emf&quot;/&gt;&lt;Field Name=&quot;LogoSchriftzug&quot; Value=&quot;&quot;/&gt;&lt;Field Name=&quot;LogoTag&quot; Value=&quot;&quot;/&gt;&lt;Field Name=&quot;FusszeileFett&quot; Value=&quot;&quot;/&gt;&lt;Field Name=&quot;FusszeileNormal&quot; Value=&quot;&quot;/&gt;&lt;Field Name=&quot;Data_UID&quot; Value=&quot;2014010616051368059521&quot;/&gt;&lt;Field Name=&quot;Field_Name&quot; Value=&quot;&quot;/&gt;&lt;Field Name=&quot;Field_UID&quot; Value=&quot;&quot;/&gt;&lt;Field Name=&quot;ML_LCID&quot; Value=&quot;&quot;/&gt;&lt;Field Name=&quot;ML_Value&quot; Value=&quot;&quot;/&gt;&lt;/DocProp&gt;&lt;DocProp UID=&quot;2006040509495284662868&quot; EntryUID=&quot;2014010616235906035304&quot;&gt;&lt;Field Name=&quot;IDName&quot; Value=&quot;Muri Ursula, DHK-KF&quot;/&gt;&lt;Field Name=&quot;Name&quot; Value=&quot;Ursula Muri&quot;/&gt;&lt;Field Name=&quot;PersonalNumber&quot; Value=&quot;&quot;/&gt;&lt;Field Name=&quot;DirectPhone&quot; Value=&quot;041 228 52 06&quot;/&gt;&lt;Field Name=&quot;DirectFax&quot; Value=&quot;&quot;/&gt;&lt;Field Name=&quot;Mobile&quot; Value=&quot;&quot;/&gt;&lt;Field Name=&quot;EMail&quot; Value=&quot;ursula.muri@lu.ch&quot;/&gt;&lt;Field Name=&quot;Function&quot; Value=&quot;Sachbearbeiterin&quot;/&gt;&lt;Field Name=&quot;SignatureLowResColor&quot; Value=&quot;&quot;/&gt;&lt;Field Name=&quot;SignatureHighResColor&quot; Value=&quot;&quot;/&gt;&lt;Field Name=&quot;SignatureHighResBW&quot; Value=&quot;&quot;/&gt;&lt;Field Name=&quot;SignatureLowResBW&quot; Value=&quot;&quot;/&gt;&lt;Field Name=&quot;Initials&quot; Value=&quot;MUU&quot;/&gt;&lt;Field Name=&quot;SignatureAdditional2&quot; Value=&quot;&quot;/&gt;&lt;Field Name=&quot;SignatureAdditional1&quot; Value=&quot;&quot;/&gt;&lt;Field Name=&quot;Lizenz_noetig&quot; Value=&quot;Ja&quot;/&gt;&lt;Field Name=&quot;Data_UID&quot; Value=&quot;2014010616235906035304&quot;/&gt;&lt;Field Name=&quot;Field_Name&quot; Value=&quot;&quot;/&gt;&lt;Field Name=&quot;Field_UID&quot; Value=&quot;&quot;/&gt;&lt;Field Name=&quot;ML_LCID&quot; Value=&quot;&quot;/&gt;&lt;Field Name=&quot;ML_Value&quot; Value=&quot;&quot;/&gt;&lt;/DocProp&gt;&lt;DocProp UID=&quot;200212191811121321310321301031x&quot; EntryUID=&quot;2014010616235906035304&quot;&gt;&lt;Field Name=&quot;IDName&quot; Value=&quot;Muri Ursula, DHK-KF&quot;/&gt;&lt;Field Name=&quot;Name&quot; Value=&quot;Ursula Muri&quot;/&gt;&lt;Field Name=&quot;PersonalNumber&quot; Value=&quot;&quot;/&gt;&lt;Field Name=&quot;DirectPhone&quot; Value=&quot;041 228 52 06&quot;/&gt;&lt;Field Name=&quot;DirectFax&quot; Value=&quot;&quot;/&gt;&lt;Field Name=&quot;Mobile&quot; Value=&quot;&quot;/&gt;&lt;Field Name=&quot;EMail&quot; Value=&quot;ursula.muri@lu.ch&quot;/&gt;&lt;Field Name=&quot;Function&quot; Value=&quot;Sachbearbeiterin&quot;/&gt;&lt;Field Name=&quot;SignatureLowResColor&quot; Value=&quot;&quot;/&gt;&lt;Field Name=&quot;SignatureHighResColor&quot; Value=&quot;&quot;/&gt;&lt;Field Name=&quot;SignatureHighResBW&quot; Value=&quot;&quot;/&gt;&lt;Field Name=&quot;SignatureLowResBW&quot; Value=&quot;&quot;/&gt;&lt;Field Name=&quot;Initials&quot; Value=&quot;MUU&quot;/&gt;&lt;Field Name=&quot;SignatureAdditional2&quot; Value=&quot;&quot;/&gt;&lt;Field Name=&quot;SignatureAdditional1&quot; Value=&quot;&quot;/&gt;&lt;Field Name=&quot;Lizenz_noetig&quot; Value=&quot;Ja&quot;/&gt;&lt;Field Name=&quot;Data_UID&quot; Value=&quot;2014010616235906035304&quot;/&gt;&lt;Field Name=&quot;Field_Name&quot; Value=&quot;&quot;/&gt;&lt;Field Name=&quot;Field_UID&quot; Value=&quot;&quot;/&gt;&lt;Field Name=&quot;ML_LCID&quot; Value=&quot;&quot;/&gt;&lt;Field Name=&quot;ML_Value&quot; Value=&quot;&quot;/&gt;&lt;/DocProp&gt;&lt;DocProp UID=&quot;2010072016315072560894&quot; EntryUID=&quot;2003121817293296325874&quot;&gt;&lt;Field Name=&quot;IDName&quot; Value=&quot;(Leer)&quot;/&gt;&lt;/DocProp&gt;&lt;DocProp UID=&quot;2002122010583847234010578&quot; EntryUID=&quot;2014010616235906035304&quot;&gt;&lt;Field Name=&quot;IDName&quot; Value=&quot;Muri Ursula, DHK-KF&quot;/&gt;&lt;Field Name=&quot;Name&quot; Value=&quot;Ursula Muri&quot;/&gt;&lt;Field Name=&quot;PersonalNumber&quot; Value=&quot;&quot;/&gt;&lt;Field Name=&quot;DirectPhone&quot; Value=&quot;041 228 52 06&quot;/&gt;&lt;Field Name=&quot;DirectFax&quot; Value=&quot;&quot;/&gt;&lt;Field Name=&quot;Mobile&quot; Value=&quot;&quot;/&gt;&lt;Field Name=&quot;EMail&quot; Value=&quot;ursula.muri@lu.ch&quot;/&gt;&lt;Field Name=&quot;Function&quot; Value=&quot;Sachbearbeiterin&quot;/&gt;&lt;Field Name=&quot;SignatureLowResColor&quot; Value=&quot;&quot;/&gt;&lt;Field Name=&quot;SignatureHighResColor&quot; Value=&quot;&quot;/&gt;&lt;Field Name=&quot;SignatureHighResBW&quot; Value=&quot;&quot;/&gt;&lt;Field Name=&quot;SignatureLowResBW&quot; Value=&quot;&quot;/&gt;&lt;Field Name=&quot;Initials&quot; Value=&quot;MUU&quot;/&gt;&lt;Field Name=&quot;SignatureAdditional2&quot; Value=&quot;&quot;/&gt;&lt;Field Name=&quot;SignatureAdditional1&quot; Value=&quot;&quot;/&gt;&lt;Field Name=&quot;Lizenz_noetig&quot; Value=&quot;Ja&quot;/&gt;&lt;Field Name=&quot;Data_UID&quot; Value=&quot;2014010616235906035304&quot;/&gt;&lt;Field Name=&quot;Field_Name&quot; Value=&quot;&quot;/&gt;&lt;Field Name=&quot;Field_UID&quot; Value=&quot;&quot;/&gt;&lt;Field Name=&quot;ML_LCID&quot; Value=&quot;&quot;/&gt;&lt;Field Name=&quot;ML_Value&quot; Value=&quot;&quot;/&gt;&lt;/DocProp&gt;&lt;DocProp UID=&quot;2003061115381095709037&quot; EntryUID=&quot;2003121817293296325874&quot;&gt;&lt;Field Name=&quot;IDName&quot; Value=&quot;(Leer)&quot;/&gt;&lt;/DocProp&gt;&lt;DocProp UID=&quot;2016110913315368876110&quot; EntryUID=&quot;2003121817293296325874&quot;&gt;&lt;Field Name=&quot;IDName&quot; Value=&quot;(Leer)&quot;/&gt;&lt;/DocProp&gt;&lt;/DocProps&gt;_x000d_"/>
    <w:docVar w:name="OawDocumentLanguageID" w:val="2055"/>
    <w:docVar w:name="OawDocumentStatus" w:val="default"/>
    <w:docVar w:name="OawFormulas2InDocument" w:val="0"/>
    <w:docVar w:name="OawFormulasInDocument" w:val="0"/>
    <w:docVar w:name="OawMenusDef" w:val="&lt;MenusDef xmlns:xsi=&quot;http://www.w3.org/2001/XMLSchema-instance&quot; xsi:noNamespaceSchemaLocation=&quot;MenusDef_1.xsd&quot; SchemaVersion=&quot;1&quot;&gt;_x000d_&lt;Item Type=&quot;SubMenu&quot; IDName=&quot;TextStyles&quot;&gt;_x000d_&lt;Item Type=&quot;Button&quot; IDName=&quot;NormalKeepTogether&quot; Icon=&quot;3546&quot; Label=&quot;&amp;lt;translate&amp;gt;Style.NormalKeepTogether&amp;lt;/translate&amp;gt;&quot; Command=&quot;StyleApply&quot; Parameter=&quot;NormalKeepTogether&quot;/&gt;_x000d_&lt;Item Type=&quot;Separator&quot;/&gt;_x000d_&lt;Item Type=&quot;Button&quot; IDName=&quot;PositionWithValue&quot; Icon=&quot;3546&quot; Label=&quot;&amp;lt;translate&amp;gt;Style.PositionWithValue&amp;lt;/translate&amp;gt;&quot; Command=&quot;StyleApply&quot; Parameter=&quot;PositionWithValue&quot;/&gt;_x000d_&lt;Item Type=&quot;Separator&quot;/&gt;_x000d_&lt;Item Type=&quot;Button&quot; IDName=&quot;SignatureLines&quot; Icon=&quot;3546&quot; Label=&quot;&amp;lt;translate&amp;gt;Style.SignatureLines&amp;lt;/translate&amp;gt;&quot; Command=&quot;StyleApply&quot; Parameter=&quot;SignatureLines&quot;/&gt;_x000d_&lt;Item Type=&quot;Button&quot; IDName=&quot;SignatureText&quot; Icon=&quot;3546&quot; Label=&quot;&amp;lt;translate&amp;gt;Style.SignatureText&amp;lt;/translate&amp;gt;&quot; Command=&quot;StyleApply&quot; Parameter=&quot;SignatureText&quot;/&gt;_x000d_&lt;/Item&gt;_x000d_&lt;Item Type=&quot;SubMenu&quot; IDName=&quot;CharacterStyles&quot;&gt;_x000d_&lt;Item Type=&quot;Button&quot; IDName=&quot;DefaultParagraphFont&quot;  Icon=&quot;3114&quot; Label=&quot;&amp;lt;translate&amp;gt;Style.DefaultParagraphFont&amp;lt;/translate&amp;gt;&quot; Command=&quot;StyleApply&quot; Parameter=&quot;-66&quot;/&gt;_x000d_&lt;Item Type=&quot;Button&quot; IDName=&quot;Emphasis&quot;  Icon=&quot;3114&quot; Label=&quot;&amp;lt;translate&amp;gt;Style.Emphasis&amp;lt;/translate&amp;gt;&quot; Command=&quot;StyleApply&quot; Parameter=&quot;-88&quot;/&gt;_x000d_&lt;/Item&gt;_x000d_&lt;Item Type=&quot;SubMenu&quot; IDName=&quot;StructureStyles&quot;&gt;_x000d_&lt;Item Type=&quot;Button&quot; IDName=&quot;DocumentType&quot; Icon=&quot;3546&quot; Label=&quot;&amp;lt;translate&amp;gt;Style.DocumentType&amp;lt;/translate&amp;gt;&quot; Command=&quot;StyleApply&quot; Parameter=&quot;Inhalts-Typ&quot;/&gt;_x000d_&lt;Item Type=&quot;Button&quot; IDName=&quot;Subject&quot; Icon=&quot;3546&quot; Label=&quot;&amp;lt;translate&amp;gt;Style.Subject&amp;lt;/translate&amp;gt;&quot; Command=&quot;StyleApply&quot; Parameter=&quot;Betreff&quot;/&gt;_x000d_&lt;Item Type=&quot;Button&quot; IDName=&quot;Abschnitt&quot; Icon=&quot;3546&quot; Label=&quot;Abschnitt&quot; Command=&quot;StyleApply&quot; Parameter=&quot;Abschnitt&quot;/&gt;_x000d_&lt;Item Type=&quot;Separator&quot;/&gt;_x000d_&lt;Item Type=&quot;Button&quot; IDName=&quot;Heading1&quot; Icon=&quot;3546&quot; Label=&quot;&amp;lt;translate&amp;gt;Style.Heading1&amp;lt;/translate&amp;gt;&quot; Command=&quot;StyleApply&quot; Parameter=&quot;-2&quot;/&gt;_x000d_&lt;Item Type=&quot;Button&quot; IDName=&quot;Heading2&quot; Icon=&quot;3546&quot; Label=&quot;&amp;lt;translate&amp;gt;Style.Heading2&amp;lt;/translate&amp;gt;&quot; Command=&quot;StyleApply&quot; Parameter=&quot;-3&quot;/&gt;_x000d_&lt;Item Type=&quot;Button&quot; IDName=&quot;Heading3&quot; Icon=&quot;3546&quot; Label=&quot;&amp;lt;translate&amp;gt;Style.Heading3&amp;lt;/translate&amp;gt;&quot; Command=&quot;StyleApply&quot; Parameter=&quot;-4&quot;/&gt;_x000d_&lt;Item Type=&quot;Button&quot; IDName=&quot;Heading4&quot; Icon=&quot;3546&quot; Label=&quot;&amp;lt;translate&amp;gt;Style.Heading4&amp;lt;/translate&amp;gt;&quot; Command=&quot;StyleApply&quot; Parameter=&quot;-5&quot;/&gt;_x000d_&lt;Item Type=&quot;Separator&quot;/&gt;_x000d_&lt;Item Type=&quot;Button&quot; IDName=&quot;1 ohne&quot; Icon=&quot;3546&quot; Label=&quot;Überschrift 1 o. Nr.&quot; Command=&quot;StyleApply&quot; Parameter=&quot;Überschrift 1 o. Nr.&quot;/&gt;_x000d_&lt;Item Type=&quot;Button&quot; IDName=&quot;2 ohne&quot; Icon=&quot;3546&quot; Label=&quot;Überschrift 2 o. Nr.&quot; Command=&quot;StyleApply&quot; Parameter=&quot;Überschrift 2 o. Nr.&quot;/&gt;_x000d_&lt;Item Type=&quot;Button&quot; IDName=&quot;3 ohne&quot; Icon=&quot;3546&quot; Label=&quot;Überschrift 3 o. Nr.&quot; Command=&quot;StyleApply&quot; Parameter=&quot;Überschrift 3 o. Nr.&quot;/&gt;_x000d_&lt;Item Type=&quot;Button&quot; IDName=&quot;4 ohne&quot; Icon=&quot;3546&quot; Label=&quot;Überschrift 4 o. Nr.&quot; Command=&quot;StyleApply&quot; Parameter=&quot;Überschrift 4 o. Nr.&quot;/&gt;_x000d_&lt;Item Type=&quot;Separator&quot;/&gt;_x000d_&lt;Item Type=&quot;Button&quot; IDName=&quot;Appendix&quot; Icon=&quot;3546&quot; Label=&quot;Anhang&quot; Command=&quot;StyleApply&quot; Parameter=&quot;Appendix&quot;/&gt;_x000d_&lt;/Item&gt;_x000d_&lt;Item Type=&quot;SubMenu&quot; IDName=&quot;TopicStyles&quot;&gt;_x000d_&lt;Item Type=&quot;Button&quot; IDName=&quot;Topic075&quot; Icon=&quot;3546&quot; Label=&quot;&amp;lt;translate&amp;gt;Style.Topic075&amp;lt;/translate&amp;gt;&quot; Command=&quot;StyleApply&quot; Parameter=&quot;Topic075&quot;/&gt;_x000d_&lt;Item Type=&quot;Button&quot; IDName=&quot;Topic300&quot; Icon=&quot;3546&quot; Label=&quot;&amp;lt;translate&amp;gt;Style.Topic300&amp;lt;/translate&amp;gt;&quot; Command=&quot;StyleApply&quot; Parameter=&quot;Topic300&quot;/&gt;_x000d_&lt;Item Type=&quot;Button&quot; IDName=&quot;Topic450&quot; Icon=&quot;3546&quot; Label=&quot;&amp;lt;translate&amp;gt;Style.Topic450&amp;lt;/translate&amp;gt;&quot; Command=&quot;StyleApply&quot; Parameter=&quot;Topic450&quot;/&gt;_x000d_&lt;Item Type=&quot;Button&quot; IDName=&quot;Topic600&quot; Icon=&quot;3546&quot; Label=&quot;&amp;lt;translate&amp;gt;Style.Topic600&amp;lt;/translate&amp;gt;&quot; Command=&quot;StyleApply&quot; Parameter=&quot;Topic600&quot;/&gt;_x000d_&lt;Item Type=&quot;Button&quot; IDName=&quot;Topic750&quot; Icon=&quot;3546&quot; Label=&quot;&amp;lt;translate&amp;gt;Style.Topic750&amp;lt;/translate&amp;gt;&quot; Command=&quot;StyleApply&quot; Parameter=&quot;Topic750&quot;/&gt;_x000d_&lt;Item Type=&quot;Button&quot; IDName=&quot;Topic900&quot; Icon=&quot;3546&quot; Label=&quot;&amp;lt;translate&amp;gt;Style.Topic900&amp;lt;/translate&amp;gt;&quot; Command=&quot;StyleApply&quot; Parameter=&quot;Topic900&quot;/&gt;_x000d_&lt;Item Type=&quot;Separator&quot;/&gt;_x000d_&lt;Item Type=&quot;Button&quot; IDName=&quot;Topic075Line&quot; Icon=&quot;3546&quot; Label=&quot;&amp;lt;translate&amp;gt;Style.Topic075Line&amp;lt;/translate&amp;gt;&quot; Command=&quot;StyleApply&quot; Parameter=&quot;Topic075Line&quot;/&gt;_x000d_&lt;Item Type=&quot;Button&quot; IDName=&quot;Topic300Line&quot; Icon=&quot;3546&quot; Label=&quot;&amp;lt;translate&amp;gt;Style.Topic300Line&amp;lt;/translate&amp;gt;&quot; Command=&quot;StyleApply&quot; Parameter=&quot;Topic300Line&quot;/&gt;_x000d_&lt;Item Type=&quot;Button&quot; IDName=&quot;Topic450Line&quot; Icon=&quot;3546&quot; Label=&quot;&amp;lt;translate&amp;gt;Style.Topic450Line&amp;lt;/translate&amp;gt;&quot; Command=&quot;StyleApply&quot; Parameter=&quot;Topic450Line&quot;/&gt;_x000d_&lt;Item Type=&quot;Button&quot; IDName=&quot;Topic600Line&quot; Icon=&quot;3546&quot; Label=&quot;&amp;lt;translate&amp;gt;Style.Topic600Line&amp;lt;/translate&amp;gt;&quot; Command=&quot;StyleApply&quot; Parameter=&quot;Topic600Line&quot;/&gt;_x000d_&lt;Item Type=&quot;Button&quot; IDName=&quot;Topic750Line&quot; Icon=&quot;3546&quot; Label=&quot;&amp;lt;translate&amp;gt;Style.Topic750Line&amp;lt;/translate&amp;gt;&quot; Command=&quot;StyleApply&quot; Parameter=&quot;Topic750Line&quot;/&gt;_x000d_&lt;Item Type=&quot;Button&quot; IDName=&quot;Topic900Line&quot; Icon=&quot;3546&quot; Label=&quot;&amp;lt;translate&amp;gt;Style.Topic900Line&amp;lt;/translate&amp;gt;&quot; Command=&quot;StyleApply&quot; Parameter=&quot;Topic900Line&quot;/&gt;_x000d_&lt;/Item&gt;_x000d_&lt;Item Type=&quot;SubMenu&quot; IDName=&quot;ListStyles&quot;&gt;_x000d_&lt;Item Type=&quot;Button&quot; IDName=&quot;ListWithSymbols&quot; Icon=&quot;838&quot; Label=&quot;&amp;lt;translate&amp;gt;Style.ListWithSymbols&amp;lt;/translate&amp;gt;&quot; Command=&quot;StyleApply&quot; Parameter=&quot;ListWithSymbols&quot;/&gt;_x000d_&lt;Item Type=&quot;Button&quot; IDName=&quot;ListWithLetters&quot; Icon=&quot;80&quot; Label=&quot;&amp;lt;translate&amp;gt;Style.ListWithLetters&amp;lt;/translate&amp;gt;&quot; Command=&quot;StyleApply&quot; Parameter=&quot;ListWithLetters&quot;/&gt;_x000d_&lt;Item Type=&quot;Button&quot; IDName=&quot;ListWithNumbers&quot; Icon=&quot;71&quot; Label=&quot;&amp;lt;translate&amp;gt;Style.ListWithNumbers&amp;lt;/translate&amp;gt;&quot; Command=&quot;StyleApply&quot; Parameter=&quot;ListWithNumbers&quot;/&gt;_x000d_&lt;Item Type=&quot;Button&quot; IDName=&quot;ListLevelsWithNumbers&quot; Icon=&quot;71&quot; Label=&quot;&amp;lt;translate&amp;gt;Style.ListLevelsWithNumbers&amp;lt;/translate&amp;gt;&quot; Command=&quot;StyleApply&quot; Parameter=&quot;ListLevelsWithNumbers&quot;/&gt;_x000d_&lt;Item Type=&quot;Button&quot; IDName=&quot;ListWithCheckBoxes&quot; Icon=&quot;220&quot; Label=&quot;&amp;lt;translate&amp;gt;Style.ListWithCheckBoxes&amp;lt;/translate&amp;gt;&quot; Command=&quot;StyleApply&quot; Parameter=&quot;ListWithCheckBoxes&quot;/&gt;_x000d_&lt;/Item&gt;_x000d_&lt;Item Type=&quot;SubMenu&quot; IDName=&quot;LawStyles&quot;&gt;_x000d_&lt;Item Type=&quot;Button&quot; IDName=&quot;Art-Titel&quot; Icon=&quot;3546&quot; Label=&quot;&amp;lt;translate&amp;gt;Style.ArtTitel&amp;lt;/translate&amp;gt;&quot; Command=&quot;StyleApply&quot; Parameter=&quot;Art-Titel&quot;/&gt;_x000d_&lt;Item Type=&quot;Button&quot; IDName=&quot;Art-Text&quot; Icon=&quot;3546&quot; Label=&quot;&amp;lt;translate&amp;gt;Style.ArtText&amp;lt;/translate&amp;gt;&quot; Command=&quot;StyleApply&quot; Parameter=&quot;Art-Text&quot;/&gt;_x000d_&lt;Item Type=&quot;Button&quot; IDName=&quot;Art-Hochgestellt&quot; Icon=&quot;3114&quot; Label=&quot;&amp;lt;translate&amp;gt;Style.ArtHochgestellt&amp;lt;/translate&amp;gt;&quot; Command=&quot;StyleApply&quot; Parameter=&quot;Art-Hochgestellt&quot;/&gt;_x000d_&lt;Item Type=&quot;Button&quot; IDName=&quot;DefaultParagraphFont&quot;  Icon=&quot;3114&quot; Label=&quot;&amp;lt;translate&amp;gt;Style.DefaultParagraphFont&amp;lt;/translate&amp;gt;&quot; Command=&quot;StyleApply&quot; Parameter=&quot;-66&quot;/&gt;_x000d_&lt;/Item&gt;_x000d_&lt;/MenusDef&gt;"/>
    <w:docVar w:name="OawOMS" w:val="&lt;OawOMS&gt;&lt;send profileUID=&quot;1&quot;&gt;&lt;mail&gt;&lt;cc&gt;&lt;/cc&gt;&lt;bcc&gt;&lt;/bcc&gt;&lt;to&gt;&lt;value type=&quot;OawDocProperty&quot; name=&quot;Receipient.EMail&quot;&gt;&lt;separator text=&quot;&quot;&gt;&lt;/separator&gt;&lt;format text=&quot;&quot;&gt;&lt;/format&gt;&lt;/value&gt;&lt;/to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Company.Company&quot;&gt;&lt;separator text=&quot;%CrLf%&quot;&gt;&lt;/separator&gt;&lt;format text=&quot;&quot;&gt;&lt;/format&gt;&lt;/value&gt;&lt;value type=&quot;OawDocProperty&quot; name=&quot;Company.Address1&quot;&gt;&lt;separator text=&quot;%CrLf%&quot;&gt;&lt;/separator&gt;&lt;format text=&quot;&quot;&gt;&lt;/format&gt;&lt;/value&gt;&lt;value type=&quot;OawDocProperty&quot; name=&quot;Company.Address2&quot;&gt;&lt;separator text=&quot;%CrLf%&quot;&gt;&lt;/separator&gt;&lt;format text=&quot;&quot;&gt;&lt;/format&gt;&lt;/value&gt;&lt;value type=&quot;OawDocProperty&quot; name=&quot;Company.Address3&quot;&gt;&lt;separator text=&quot;%CrLf%&quot;&gt;&lt;/separator&gt;&lt;format text=&quot;&quot;&gt;&lt;/format&gt;&lt;/value&gt;&lt;value type=&quot;OawDocProperty&quot; name=&quot;Company.Address4&quot;&gt;&lt;separator text=&quot;%CrLf%&quot;&gt;&lt;/separator&gt;&lt;format text=&quot;&quot;&gt;&lt;/format&gt;&lt;/value&gt;&lt;value type=&quot;OawDocProperty&quot; name=&quot;Company.Address5&quot;&gt;&lt;separator text=&quot;%CrLf%&quot;&gt;&lt;/separator&gt;&lt;format text=&quot;&quot;&gt;&lt;/format&gt;&lt;/value&gt;&lt;value type=&quot;OawDocProperty&quot; name=&quot;Company.Address6&quot;&gt;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value type=&quot;OawLanguage&quot; name=&quot;Email.TextDisclaimer&quot;&gt;&lt;separator text=&quot;%CrLf%&quot;&gt;&lt;/separator&gt;&lt;format text=&quot;&quot;&gt;&lt;/format&gt;&lt;/value&gt;&lt;value type=&quot;text&quot;&gt;http://www.officeatwork.com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/body&gt;&lt;/mail&gt;&lt;word&gt;&lt;subject&gt;&lt;value type=&quot;OawDocVar&quot; name=&quot;BM_DocumentSubject&quot;&gt;&lt;separator text=&quot;&quot;&gt;&lt;/separator&gt;&lt;format text=&quot;&quot;&gt;&lt;/format&gt;&lt;/value&gt;&lt;/subject&gt;&lt;title&gt;&lt;value type=&quot;OawLanguage&quot; name=&quot;Template.Letter&quot;&gt;&lt;separator text=&quot;&quot;&gt;&lt;/separator&gt;&lt;format text=&quot;&quot;&gt;&lt;/format&gt;&lt;/value&gt;&lt;/title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Bookmark&quot; name=&quot;Subject&quot;&gt;&lt;separator text=&quot;&quot;&gt;&lt;/separator&gt;&lt;format text=&quot;&quot;&gt;&lt;/format&gt;&lt;/value&gt;&lt;/fileName&gt;&lt;/word&gt;&lt;PDF&gt;&lt;subject&gt;&lt;value type=&quot;OawDocVar&quot; name=&quot;BM_DocumentSubject&quot;&gt;&lt;separator text=&quot;&quot;&gt;&lt;/separator&gt;&lt;format text=&quot;&quot;&gt;&lt;/format&gt;&lt;/value&gt;&lt;/subject&gt;&lt;title&gt;&lt;value type=&quot;OawLanguage&quot; name=&quot;Template.Letter&quot;&gt;&lt;separator text=&quot;&quot;&gt;&lt;/separator&gt;&lt;format text=&quot;&quot;&gt;&lt;/format&gt;&lt;/value&gt;&lt;/title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Bookmark&quot; name=&quot;Subject&quot;&gt;&lt;separator text=&quot;&quot;&gt;&lt;/separator&gt;&lt;format text=&quot;&quot;&gt;&lt;/format&gt;&lt;/value&gt;&lt;/fileName&gt;&lt;/PDF&gt;&lt;/send&gt;&lt;save profileUID=&quot;2003112610595290705547&quot;&gt;&lt;word&gt;&lt;fileName&gt;&lt;value type=&quot;OawBookmark&quot; name=&quot;Subject&quot;&gt;&lt;separator text=&quot;&quot;&gt;&lt;/separator&gt;&lt;format text=&quot;&quot;&gt;&lt;/format&gt;&lt;/value&gt;&lt;/fileName&gt;&lt;/word&gt;&lt;PDF&gt;&lt;fileName&gt;&lt;value type=&quot;OawBookmark&quot; name=&quot;Subject&quot;&gt;&lt;separator text=&quot;&quot;&gt;&lt;/separator&gt;&lt;format text=&quot;&quot;&gt;&lt;/format&gt;&lt;/value&gt;&lt;/fileName&gt;&lt;/PDF&gt;&lt;/save&gt;&lt;send profileUID=&quot;2003010711200895123470110&quot;&gt;&lt;mail&gt;&lt;to&gt;&lt;value type=&quot;OawDocProperty&quot; name=&quot;Rece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/body&gt;&lt;/mail&gt;&lt;word&gt;&lt;keywords&gt;&lt;/keywords&gt;&lt;language&gt;&lt;/language&gt;&lt;documentVersion&gt;&lt;/documentVersion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word&gt;&lt;PDF&gt;&lt;keywords&gt;&lt;/keywords&gt;&lt;language&gt;&lt;/language&gt;&lt;documentVersion&gt;&lt;/documentVersion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PDF&gt;&lt;/send&gt;&lt;send profileUID=&quot;2004040214394261858638&quot;&gt;&lt;PDF&gt;&lt;title&gt;&lt;value type=&quot;OawLanguage&quot; name=&quot;Template.Letter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Bookmark&quot; name=&quot;Subject&quot;&gt;&lt;separator text=&quot;&quot;&gt;&lt;/separator&gt;&lt;format text=&quot;&quot;&gt;&lt;/format&gt;&lt;/value&gt;&lt;/fileName&gt;&lt;/PDF&gt;&lt;mail&gt;&lt;to&gt;&lt;value type=&quot;OawDocProperty&quot; name=&quot;Rece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Company.Company&quot;&gt;&lt;separator text=&quot;%CrLf%&quot;&gt;&lt;/separator&gt;&lt;format text=&quot;&quot;&gt;&lt;/format&gt;&lt;/value&gt;&lt;value type=&quot;OawDocProperty&quot; name=&quot;Company.Address1&quot;&gt;&lt;separator text=&quot;%CrLf%&quot;&gt;&lt;/separator&gt;&lt;format text=&quot;&quot;&gt;&lt;/format&gt;&lt;/value&gt;&lt;value type=&quot;OawDocProperty&quot; name=&quot;Company.Address2&quot;&gt;&lt;separator text=&quot;%CrLf%&quot;&gt;&lt;/separator&gt;&lt;format text=&quot;&quot;&gt;&lt;/format&gt;&lt;/value&gt;&lt;value type=&quot;OawDocProperty&quot; name=&quot;Company.Address3&quot;&gt;&lt;separator text=&quot;%CrLf%&quot;&gt;&lt;/separator&gt;&lt;format text=&quot;&quot;&gt;&lt;/format&gt;&lt;/value&gt;&lt;value type=&quot;OawDocProperty&quot; name=&quot;Company.Address4&quot;&gt;&lt;separator text=&quot;%CrLf%&quot;&gt;&lt;/separator&gt;&lt;format text=&quot;&quot;&gt;&lt;/format&gt;&lt;/value&gt;&lt;value type=&quot;OawDocProperty&quot; name=&quot;Company.Address5&quot;&gt;&lt;separator text=&quot;%CrLf%&quot;&gt;&lt;/separator&gt;&lt;format text=&quot;&quot;&gt;&lt;/format&gt;&lt;/value&gt;&lt;value type=&quot;OawDocProperty&quot; name=&quot;Company.Address6&quot;&gt;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value type=&quot;OawLanguage&quot; name=&quot;Email.TextDisclaimer&quot;&gt;&lt;separator text=&quot;%CrLf%&quot;&gt;&lt;/separator&gt;&lt;format text=&quot;&quot;&gt;&lt;/format&gt;&lt;/value&gt;&lt;value type=&quot;text&quot;&gt;http://www.officeatwork.com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/body&gt;&lt;/mail&gt;&lt;/send&gt;&lt;send profileUID=&quot;2004040214394214143821&quot;&gt;&lt;mail&gt;&lt;subject&gt;&lt;value type=&quot;OawDocVar&quot; name=&quot;BM_DocumentSubject&quot;&gt;&lt;separator text=&quot;&quot;&gt;&lt;/separator&gt;&lt;format text=&quot;&quot;&gt;&lt;/format&gt;&lt;/value&gt;&lt;/subject&gt;&lt;to&gt;&lt;value type=&quot;OawDocProperty&quot; name=&quot;Receipient.EMail&quot;&gt;&lt;separator text=&quot;&quot;&gt;&lt;/separator&gt;&lt;format text=&quot;&quot;&gt;&lt;/format&gt;&lt;/value&gt;&lt;/to&gt;&lt;body&gt;&lt;value type=&quot;OawDocVar&quot; name=&quot;BM_ReceipientSaluta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DocVar&quot; name=&quot;BM_Document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text&quot;&gt;=========================&lt;separator text=&quot;%CrLf%&quot;&gt;&lt;/separator&gt;&lt;format text=&quot;&quot;&gt;&lt;/format&gt;&lt;/value&gt;&lt;value type=&quot;OawLanguage&quot; name=&quot;Email.TextDisclaimer&quot;&gt;&lt;separator text=&quot;%CrLf%&quot;&gt;&lt;/separator&gt;&lt;format text=&quot;&quot;&gt;&lt;/format&gt;&lt;/value&gt;&lt;value type=&quot;text&quot;&gt;http://www.officeatwork.com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/body&gt;&lt;/mail&gt;&lt;/send&gt;&lt;save profileUID=&quot;2003112717153125284480&quot;&gt;&lt;word&gt;&lt;keywords&gt;&lt;/keywords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fileName&gt;&lt;value type=&quot;OawBookmark&quot; name=&quot;Subject&quot;&gt;&lt;separator text=&quot;&quot;&gt;&lt;/separator&gt;&lt;format text=&quot;&quot;&gt;&lt;/format&gt;&lt;/value&gt;&lt;/fileName&gt;&lt;/word&gt;&lt;PDF&gt;&lt;keywords&gt;&lt;/keywords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fileName&gt;&lt;value type=&quot;OawBookmark&quot; name=&quot;Subject&quot;&gt;&lt;separator text=&quot;&quot;&gt;&lt;/separator&gt;&lt;format text=&quot;&quot;&gt;&lt;/format&gt;&lt;/value&gt;&lt;/fileName&gt;&lt;/PDF&gt;&lt;/save&gt;&lt;save profileUID=&quot;2004040214492466553768&quot;&gt;&lt;word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Bookmark&quot; name=&quot;Subject&quot;&gt;&lt;separator text=&quot;&quot;&gt;&lt;/separator&gt;&lt;format text=&quot;&quot;&gt;&lt;/format&gt;&lt;/value&gt;&lt;/fileName&gt;&lt;/word&gt;&lt;PDF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Bookmark&quot; name=&quot;Subject&quot;&gt;&lt;separator text=&quot;&quot;&gt;&lt;/separator&gt;&lt;format text=&quot;&quot;&gt;&lt;/format&gt;&lt;/value&gt;&lt;/fileName&gt;&lt;/PDF&gt;&lt;/save&gt;&lt;save profileUID=&quot;2003112513571987705547&quot;&gt;&lt;word&gt;&lt;fileName&gt;&lt;value type=&quot;OawBookmark&quot; name=&quot;Subject&quot;&gt;&lt;separator text=&quot;&quot;&gt;&lt;/separator&gt;&lt;format text=&quot;&quot;&gt;&lt;/format&gt;&lt;/value&gt;&lt;/fileName&gt;&lt;/word&gt;&lt;PDF&gt;&lt;fileName&gt;&lt;value type=&quot;OawBookmark&quot; name=&quot;Subject&quot;&gt;&lt;separator text=&quot;&quot;&gt;&lt;/separator&gt;&lt;format text=&quot;&quot;&gt;&lt;/format&gt;&lt;/value&gt;&lt;/fileName&gt;&lt;/PDF&gt;&lt;/save&gt;&lt;save profileUID=&quot;2004062216425255253277&quot;&gt;&lt;word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word&gt;&lt;PDF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PDF&gt;&lt;/save&gt;&lt;save profileUID=&quot;2006120514374995979992&quot;&gt;&lt;PDF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DocVar&quot; name=&quot;BM_DocumentSubject&quot;&gt;&lt;separator text=&quot;&quot;&gt;&lt;/separator&gt;&lt;format text=&quot;&quot;&gt;&lt;/format&gt;&lt;/value&gt;&lt;/fileName&gt;&lt;/PDF&gt;&lt;/save&gt;&lt;save profileUID=&quot;2006120514401556040061&quot;&gt;&lt;word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word&gt;&lt;PDF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PDF&gt;&lt;/save&gt;&lt;save profileUID=&quot;2006120514412679025182&quot;&gt;&lt;PDF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DocVar&quot; name=&quot;BM_DocumentSubject&quot;&gt;&lt;separator text=&quot;&quot;&gt;&lt;/separator&gt;&lt;format text=&quot;&quot;&gt;&lt;/format&gt;&lt;/value&gt;&lt;/fileName&gt;&lt;/PDF&gt;&lt;/save&gt;&lt;save profileUID=&quot;2006120514423114802349&quot;&gt;&lt;PDF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DocVar&quot; name=&quot;BM_DocumentSubject&quot;&gt;&lt;separator text=&quot;&quot;&gt;&lt;/separator&gt;&lt;format text=&quot;&quot;&gt;&lt;/format&gt;&lt;/value&gt;&lt;/fileName&gt;&lt;/PDF&gt;&lt;/save&gt;&lt;send profileUID=&quot;2006120514175878093883&quot;&gt;&lt;mail&gt;&lt;to&gt;&lt;value type=&quot;OawDocProperty&quot; name=&quot;Rece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/body&gt;&lt;/mail&gt;&lt;word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documentVersion&gt;&lt;/documentVersion&gt;&lt;fileName&gt;&lt;value type=&quot;OawBookmark&quot; name=&quot;Subject&quot;&gt;&lt;separator text=&quot;&quot;&gt;&lt;/separator&gt;&lt;format text=&quot;&quot;&gt;&lt;/format&gt;&lt;/value&gt;&lt;/fileName&gt;&lt;/word&gt;&lt;PDF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subject&gt;&lt;value type=&quot;OawBookmark&quot; name=&quot;Subject&quot;&gt;&lt;separator text=&quot;&quot;&gt;&lt;/separator&gt;&lt;format text=&quot;&quot;&gt;&lt;/format&gt;&lt;/value&gt;&lt;/subject&gt;&lt;documentVersion&gt;&lt;/documentVersion&gt;&lt;fileName&gt;&lt;value type=&quot;OawBookmark&quot; name=&quot;Subject&quot;&gt;&lt;separator text=&quot;&quot;&gt;&lt;/separator&gt;&lt;format text=&quot;&quot;&gt;&lt;/format&gt;&lt;/value&gt;&lt;/fileName&gt;&lt;/PDF&gt;&lt;/send&gt;&lt;send profileUID=&quot;2006120514215842576656&quot;&gt;&lt;PDF&gt;&lt;fileName&gt;&lt;value type=&quot;OawBookmark&quot; name=&quot;Subject&quot;&gt;&lt;separator text=&quot;&quot;&gt;&lt;/separator&gt;&lt;format text=&quot;&quot;&gt;&lt;/format&gt;&lt;/value&gt;&lt;/fileName&gt;&lt;keywords&gt;&lt;/keywords&gt;&lt;author&gt;&lt;value type=&quot;OawDocProperty&quot; name=&quot;Company.Company&quot;&gt;&lt;separator text=&quot;&quot;&gt;&lt;/separator&gt;&lt;format text=&quot;&quot;&gt;&lt;/format&gt;&lt;/value&gt;&lt;/author&gt;&lt;subject&gt;&lt;value type=&quot;OawDocVar&quot; name=&quot;BM_DocumentSubject&quot;&gt;&lt;separator text=&quot;&quot;&gt;&lt;/separator&gt;&lt;format text=&quot;&quot;&gt;&lt;/format&gt;&lt;/value&gt;&lt;/subject&gt;&lt;title&gt;&lt;value type=&quot;OawLanguage&quot; name=&quot;Template.Letter&quot;&gt;&lt;separator text=&quot;&quot;&gt;&lt;/separator&gt;&lt;format text=&quot;&quot;&gt;&lt;/format&gt;&lt;/value&gt;&lt;/title&gt;&lt;/PDF&gt;&lt;mail&gt;&lt;to&gt;&lt;value type=&quot;OawDocProperty&quot; name=&quot;Rece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Company.Company&quot;&gt;&lt;separator text=&quot;%CrLf%&quot;&gt;&lt;/separator&gt;&lt;format text=&quot;&quot;&gt;&lt;/format&gt;&lt;/value&gt;&lt;value type=&quot;OawDocProperty&quot; name=&quot;Company.Address1&quot;&gt;&lt;separator text=&quot;%CrLf%&quot;&gt;&lt;/separator&gt;&lt;format text=&quot;&quot;&gt;&lt;/format&gt;&lt;/value&gt;&lt;value type=&quot;OawDocProperty&quot; name=&quot;Company.Address2&quot;&gt;&lt;separator text=&quot;%CrLf%&quot;&gt;&lt;/separator&gt;&lt;format text=&quot;&quot;&gt;&lt;/format&gt;&lt;/value&gt;&lt;value type=&quot;OawDocProperty&quot; name=&quot;Company.Address3&quot;&gt;&lt;separator text=&quot;%CrLf%&quot;&gt;&lt;/separator&gt;&lt;format text=&quot;&quot;&gt;&lt;/format&gt;&lt;/value&gt;&lt;value type=&quot;OawDocProperty&quot; name=&quot;Company.Address4&quot;&gt;&lt;separator text=&quot;%CrLf%&quot;&gt;&lt;/separator&gt;&lt;format text=&quot;&quot;&gt;&lt;/format&gt;&lt;/value&gt;&lt;value type=&quot;OawDocProperty&quot; name=&quot;Company.Address5&quot;&gt;&lt;separator text=&quot;%CrLf%&quot;&gt;&lt;/separator&gt;&lt;format text=&quot;&quot;&gt;&lt;/format&gt;&lt;/value&gt;&lt;value type=&quot;OawDocProperty&quot; name=&quot;Company.Address6&quot;&gt;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value type=&quot;OawLanguage&quot; name=&quot;Email.TextDisclaimer&quot;&gt;&lt;separator text=&quot;%CrLf%&quot;&gt;&lt;/separator&gt;&lt;format text=&quot;&quot;&gt;&lt;/format&gt;&lt;/value&gt;&lt;value type=&quot;text&quot;&gt;http://www.officeatwork.com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/body&gt;&lt;/mail&gt;&lt;/send&gt;&lt;send profileUID=&quot;2006120514241910601803&quot;&gt;&lt;PDF&gt;&lt;title&gt;&lt;value type=&quot;OawLanguage&quot; name=&quot;Template.Letter&quot;&gt;&lt;separator text=&quot;&quot;&gt;&lt;/separator&gt;&lt;format text=&quot;&quot;&gt;&lt;/format&gt;&lt;/value&gt;&lt;/title&gt;&lt;subject&gt;&lt;value type=&quot;OawDocVar&quot; name=&quot;BM_DocumentSubject&quot;&gt;&lt;separator text=&quot;&quot;&gt;&lt;/separator&gt;&lt;format text=&quot;&quot;&gt;&lt;/format&gt;&lt;/value&gt;&lt;/subject&gt;&lt;author&gt;&lt;value type=&quot;OawDocProperty&quot; name=&quot;Company.Company&quot;&gt;&lt;separator text=&quot;&quot;&gt;&lt;/separator&gt;&lt;format text=&quot;&quot;&gt;&lt;/format&gt;&lt;/value&gt;&lt;/author&gt;&lt;keywords&gt;&lt;/keywords&gt;&lt;fileName&gt;&lt;value type=&quot;OawBookmark&quot; name=&quot;Subject&quot;&gt;&lt;separator text=&quot;&quot;&gt;&lt;/separator&gt;&lt;format text=&quot;&quot;&gt;&lt;/format&gt;&lt;/value&gt;&lt;/fileName&gt;&lt;/PDF&gt;&lt;mail&gt;&lt;to&gt;&lt;value type=&quot;OawDocProperty&quot; name=&quot;Receipient.EMail&quot;&gt;&lt;separator text=&quot;&quot;&gt;&lt;/separator&gt;&lt;format text=&quot;&quot;&gt;&lt;/format&gt;&lt;/value&gt;&lt;/to&gt;&lt;cc&gt;&lt;/cc&gt;&lt;bcc&gt;&lt;/bcc&gt;&lt;subject&gt;&lt;value type=&quot;OawBookmark&quot; name=&quot;Subject&quot;&gt;&lt;separator text=&quot;&quot;&gt;&lt;/separator&gt;&lt;format text=&quot;&quot;&gt;&lt;/format&gt;&lt;/value&gt;&lt;/subject&gt;&lt;body&gt;&lt;value type=&quot;OawBookmark&quot; name=&quot;RecipientIntroduction&quot;&gt;&lt;separator text=&quot;%CrLf%%CrLf%&quot;&gt;&lt;/separator&gt;&lt;format text=&quot;&quot;&gt;&lt;/format&gt;&lt;/value&gt;&lt;value type=&quot;OawLanguage&quot; name=&quot;Email.Text01&quot;&gt;&lt;separator text=&quot;&quot;&gt;&lt;/separator&gt;&lt;format text=&quot;&quot;&gt;&lt;/format&gt;&lt;/value&gt;&lt;value type=&quot;OawBookmark&quot; name=&quot;Subject&quot;&gt;&lt;separator text=&quot;&quot;&gt;&lt;/separator&gt;&lt;format text=&quot;&quot;&gt;&lt;/format&gt;&lt;/value&gt;&lt;value type=&quot;OawLanguage&quot; name=&quot;Email.Text02&quot;&gt;&lt;separator text=&quot;%CrLf%%CrLf%&quot;&gt;&lt;/separator&gt;&lt;format text=&quot;&quot;&gt;&lt;/format&gt;&lt;/value&gt;&lt;value type=&quot;OawBookmark&quot; name=&quot;RecipientClosing&quot;&gt;&lt;separator text=&quot;%CrLf%%CrLf%&quot;&gt;&lt;/separator&gt;&lt;format text=&quot;&quot;&gt;&lt;/format&gt;&lt;/value&gt;&lt;value type=&quot;OawDocProperty&quot; name=&quot;Signature1.Name&quot;&gt;&lt;separator text=&quot;%CrLf%&quot;&gt;&lt;/separator&gt;&lt;format text=&quot;&quot;&gt;&lt;/format&gt;&lt;/value&gt;&lt;value type=&quot;OawDocProperty&quot; name=&quot;Signature1.Function&quot;&gt;&lt;separator text=&quot;%CrLf%%CrLf%&quot;&gt;&lt;/separator&gt;&lt;format text=&quot;&quot;&gt;&lt;/format&gt;&lt;/value&gt;&lt;value type=&quot;OawDocProperty&quot; name=&quot;Company.Company&quot;&gt;&lt;separator text=&quot;%CrLf%&quot;&gt;&lt;/separator&gt;&lt;format text=&quot;&quot;&gt;&lt;/format&gt;&lt;/value&gt;&lt;value type=&quot;OawDocProperty&quot; name=&quot;Company.Address1&quot;&gt;&lt;separator text=&quot;%CrLf%&quot;&gt;&lt;/separator&gt;&lt;format text=&quot;&quot;&gt;&lt;/format&gt;&lt;/value&gt;&lt;value type=&quot;OawDocProperty&quot; name=&quot;Company.Address2&quot;&gt;&lt;separator text=&quot;%CrLf%&quot;&gt;&lt;/separator&gt;&lt;format text=&quot;&quot;&gt;&lt;/format&gt;&lt;/value&gt;&lt;value type=&quot;OawDocProperty&quot; name=&quot;Company.Address3&quot;&gt;&lt;separator text=&quot;%CrLf%&quot;&gt;&lt;/separator&gt;&lt;format text=&quot;&quot;&gt;&lt;/format&gt;&lt;/value&gt;&lt;value type=&quot;OawDocProperty&quot; name=&quot;Company.Address4&quot;&gt;&lt;separator text=&quot;%CrLf%&quot;&gt;&lt;/separator&gt;&lt;format text=&quot;&quot;&gt;&lt;/format&gt;&lt;/value&gt;&lt;value type=&quot;OawDocProperty&quot; name=&quot;Company.Address5&quot;&gt;&lt;separator text=&quot;%CrLf%&quot;&gt;&lt;/separator&gt;&lt;format text=&quot;&quot;&gt;&lt;/format&gt;&lt;/value&gt;&lt;value type=&quot;OawDocProperty&quot; name=&quot;Company.Address6&quot;&gt;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value type=&quot;OawLanguage&quot; name=&quot;Email.TextDisclaimer&quot;&gt;&lt;separator text=&quot;%CrLf%&quot;&gt;&lt;/separator&gt;&lt;format text=&quot;&quot;&gt;&lt;/format&gt;&lt;/value&gt;&lt;value type=&quot;text&quot;&gt;http://www.officeatwork.com&lt;separator text=&quot;%CrLf%&quot;&gt;&lt;/separator&gt;&lt;format text=&quot;&quot;&gt;&lt;/format&gt;&lt;/value&gt;&lt;value type=&quot;text&quot;&gt;=========================&lt;separator text=&quot;%CrLf%&quot;&gt;&lt;/separator&gt;&lt;format text=&quot;&quot;&gt;&lt;/format&gt;&lt;/value&gt;&lt;/body&gt;&lt;/mail&gt;&lt;/send&gt;&lt;send profileUID=&quot;2006121210395821292110&quot;&gt;&lt;mail&gt;&lt;to&gt;&lt;value type=&quot;OawDocProperty&quot; name=&quot;Receipient.EMail&quot;&gt;&lt;separator text=&quot;&quot;&gt;&lt;/separator&gt;&lt;format text=&quot;&quot;&gt;&lt;/format&gt;&lt;/value&gt;&lt;/to&gt;&lt;cc&gt;&lt;/cc&gt;&lt;bcc&gt;&lt;/bcc&gt;&lt;body&gt;&lt;/body&gt;&lt;subject&gt;&lt;value type=&quot;OawBookmark&quot; name=&quot;Subject&quot;&gt;&lt;separator text=&quot;&quot;&gt;&lt;/separator&gt;&lt;format text=&quot;&quot;&gt;&lt;/format&gt;&lt;/value&gt;&lt;/subject&gt;&lt;/mail&gt;&lt;word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subject&gt;&lt;value type=&quot;OawBookmark&quot; name=&quot;Subject&quot;&gt;&lt;separator text=&quot;&quot;&gt;&lt;/separator&gt;&lt;format text=&quot;&quot;&gt;&lt;/format&gt;&lt;/value&gt;&lt;/subject&gt;&lt;title&gt;&lt;value type=&quot;OawBookmark&quot; name=&quot;ContentType&quot;&gt;&lt;separator text=&quot;&quot;&gt;&lt;/separator&gt;&lt;format text=&quot;&quot;&gt;&lt;/format&gt;&lt;/value&gt;&lt;/title&gt;&lt;fileName&gt;&lt;value type=&quot;OawBookmark&quot; name=&quot;Subject&quot;&gt;&lt;separator text=&quot;&quot;&gt;&lt;/separator&gt;&lt;format text=&quot;&quot;&gt;&lt;/format&gt;&lt;/value&gt;&lt;/fileName&gt;&lt;/word&gt;&lt;PDF&gt;&lt;keywords&gt;&lt;/keywords&gt;&lt;author&gt;&lt;value type=&quot;OawDocProperty&quot; name=&quot;Author.Name&quot;&gt;&lt;separator text=&quot;&quot;&gt;&lt;/separator&gt;&lt;format text=&quot;&quot;&gt;&lt;/format&gt;&lt;/value&gt;&lt;/author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subject&gt;&lt;value type=&quot;OawBookmark&quot; name=&quot;Subject&quot;&gt;&lt;separator text=&quot;&quot;&gt;&lt;/separator&gt;&lt;format text=&quot;&quot;&gt;&lt;/format&gt;&lt;/value&gt;&lt;/subject&gt;&lt;title&gt;&lt;value type=&quot;OawBookmark&quot; name=&quot;ContentType&quot;&gt;&lt;separator text=&quot;&quot;&gt;&lt;/separator&gt;&lt;format text=&quot;&quot;&gt;&lt;/format&gt;&lt;/value&gt;&lt;/title&gt;&lt;fileName&gt;&lt;value type=&quot;OawBookmark&quot; name=&quot;Subject&quot;&gt;&lt;separator text=&quot;&quot;&gt;&lt;/separator&gt;&lt;format text=&quot;&quot;&gt;&lt;/format&gt;&lt;/value&gt;&lt;/fileName&gt;&lt;/PDF&gt;&lt;/send&gt;&lt;save profileUID=&quot;2006121210441235887611&quot;&gt;&lt;word&gt;&lt;keywords&gt;&lt;/keywords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author&gt;&lt;value type=&quot;OawDocProperty&quot; name=&quot;Author.Name&quot;&gt;&lt;separator text=&quot;&quot;&gt;&lt;/separator&gt;&lt;format text=&quot;&quot;&gt;&lt;/format&gt;&lt;/value&gt;&lt;/author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word&gt;&lt;PDF&gt;&lt;keywords&gt;&lt;/keywords&gt;&lt;manager&gt;&lt;value type=&quot;OawDocProperty&quot; name=&quot;Contactperson.Name&quot;&gt;&lt;separator text=&quot;&quot;&gt;&lt;/separator&gt;&lt;format text=&quot;&quot;&gt;&lt;/format&gt;&lt;/value&gt;&lt;/manager&gt;&lt;company&gt;&lt;value type=&quot;OawDocProperty&quot; name=&quot;Organisation.Departement&quot;&gt;&lt;separator text=&quot;&quot;&gt;&lt;/separator&gt;&lt;format text=&quot;&quot;&gt;&lt;/format&gt;&lt;/value&gt;&lt;/company&gt;&lt;title&gt;&lt;value type=&quot;OawBookmark&quot; name=&quot;ContentType&quot;&gt;&lt;separator text=&quot;&quot;&gt;&lt;/separator&gt;&lt;format text=&quot;&quot;&gt;&lt;/format&gt;&lt;/value&gt;&lt;/title&gt;&lt;author&gt;&lt;value type=&quot;OawDocProperty&quot; name=&quot;Author.Name&quot;&gt;&lt;separator text=&quot;&quot;&gt;&lt;/separator&gt;&lt;format text=&quot;&quot;&gt;&lt;/format&gt;&lt;/value&gt;&lt;/author&gt;&lt;subject&gt;&lt;value type=&quot;OawBookmark&quot; name=&quot;Subject&quot;&gt;&lt;separator text=&quot;&quot;&gt;&lt;/separator&gt;&lt;format text=&quot;&quot;&gt;&lt;/format&gt;&lt;/value&gt;&lt;/subject&gt;&lt;fileName&gt;&lt;value type=&quot;OawBookmark&quot; name=&quot;Subject&quot;&gt;&lt;separator text=&quot;&quot;&gt;&lt;/separator&gt;&lt;format text=&quot;&quot;&gt;&lt;/format&gt;&lt;/value&gt;&lt;/fileName&gt;&lt;/PDF&gt;&lt;/save&gt;&lt;/OawOMS&gt;_x000d_"/>
    <w:docVar w:name="oawPaperSize" w:val="7"/>
    <w:docVar w:name="OawPrint.2003010711185094343750537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04040214370529854396" w:val="&lt;source&gt;&lt;documentProperty UID=&quot;&quot;&gt;&lt;Fields List=&quot;&quot;/&gt;&lt;OawPicture name=&quot;Logo&quot; field=&quot;&quot; UID=&quot;2004030310155302814490&quot; top=&quot;0&quot; left=&quot;0&quot; relativeHorizontalPosition=&quot;1&quot; relativeVerticalPosition=&quot;1&quot; anchorBookmark=&quot;Logo2,Logo&quot; horizontalAdjustment=&quot;0&quot; verticalAdjustment=&quot;0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06120514062149532222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06120514073882160728" w:val="&lt;source&gt;&lt;documentProperty UID=&quot;&quot;&gt;&lt;Fields List=&quot;&quot;/&gt;&lt;OawPicture name=&quot;Logo&quot; field=&quot;&quot; UID=&quot;2004030310155302814490&quot; top=&quot;0&quot; left=&quot;0&quot; relativeHorizontalPosition=&quot;1&quot; relativeVerticalPosition=&quot;1&quot; anchorBookmark=&quot;Logo2,Logo&quot; horizontalAdjustment=&quot;0&quot; verticalAdjustment=&quot;0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06120711380151760646" w:val="&lt;source&gt;&lt;documentProperty UID=&quot;2002122010583847234010578&quot;&gt;&lt;Fields List=&quot;SignatureHighResColor&quot;/&gt;&lt;OawPicture name=&quot;Signature1&quot; field=&quot;SignatureHighResColor&quot; UID=&quot;2004040209084980843362&quot; top=&quot;-150&quot; left=&quot;-100&quot; relativeHorizontalPosition=&quot;0&quot; relativeVerticalPosition=&quot;2&quot; anchorBookmark=&quot;Signature&quot;/&gt;&lt;/documentProperty&gt;&lt;documentProperty UID=&quot;2003061115381095709037&quot;&gt;&lt;Fields List=&quot;SignatureHighResColor&quot;/&gt;&lt;OawPicture name=&quot;Signature2&quot; field=&quot;SignatureHighResColor&quot; UID=&quot;2004040210492106773324&quot; top=&quot;-150&quot; left=&quot;800&quot; relativeHorizontalPosition=&quot;0&quot; relativeVerticalPosition=&quot;2&quot; anchorBookmark=&quot;Signature&quot;/&gt;&lt;/documentProperty&gt;&lt;documentProperty UID=&quot;2003060614150123456789&quot;&gt;&lt;SQL&gt;SELECT Value, UID FROM Data WHERE LCID = '%WhereLCID%';&lt;/SQL&gt;&lt;OawDocProperty name=&quot;Outputprofile.ExternalSignature&quot; field=&quot;Outputprofile.External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10071914505949584758" w:val="&lt;source&gt;&lt;documentProperty UID=&quot;2003060614150123456789&quot;&gt;&lt;SQL&gt;SELECT Value, UID FROM Data WHERE LCID = '%WhereLCID%';&lt;/SQL&gt;&lt;OawDocProperty name=&quot;Outputprofile.Internal&quot; field=&quot;Outputprofile.In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10071914510808109584" w:val="&lt;source&gt;&lt;documentProperty UID=&quot;2003060614150123456789&quot;&gt;&lt;SQL&gt;SELECT Value, UID FROM Data WHERE LCID = '%WhereLCID%';&lt;/SQL&gt;&lt;OawDocProperty name=&quot;Outputprofile.Internal&quot; field=&quot;Outputprofile.In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10071914515554119854" w:val="&lt;source&gt;&lt;documentProperty UID=&quot;2003060614150123456789&quot;&gt;&lt;SQL&gt;SELECT Value, UID FROM Data WHERE LCID = '%WhereLCID%';&lt;/SQL&gt;&lt;OawDocProperty name=&quot;Outputprofile.Internal&quot; field=&quot;Outputprofile.In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10071914543648299648" w:val="&lt;source&gt;&lt;documentProperty UID=&quot;2003060614150123456789&quot;&gt;&lt;SQL&gt;SELECT Value, UID FROM Data WHERE LCID = '%WhereLCID%';&lt;/SQL&gt;&lt;OawDocProperty name=&quot;Outputprofile.External&quot; field=&quot;Outputprofile.Ex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10071914584326300121" w:val="&lt;source&gt;&lt;documentProperty UID=&quot;2003060614150123456789&quot;&gt;&lt;SQL&gt;SELECT Value, UID FROM Data WHERE LCID = '%WhereLCID%';&lt;/SQL&gt;&lt;OawDocProperty name=&quot;Outputprofile.External&quot; field=&quot;Outputprofile.Ex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2010071914585275568157" w:val="&lt;source&gt;&lt;documentProperty UID=&quot;2003060614150123456789&quot;&gt;&lt;SQL&gt;SELECT Value, UID FROM Data WHERE LCID = '%WhereLCID%';&lt;/SQL&gt;&lt;OawDocProperty name=&quot;Outputprofile.External&quot; field=&quot;Outputprofile.Ex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3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.4" w:val="&lt;source&gt;&lt;documentProperty UID=&quot;&quot;&gt;&lt;Fields List=&quot;&quot;/&gt;&lt;OawPicture name=&quot;Logo&quot; field=&quot;&quot; UID=&quot;2004030310155302814490&quot; top=&quot;0&quot; left=&quot;0&quot; relativeHorizontalPosition=&quot;1&quot; relativeVerticalPosition=&quot;1&quot; anchorBookmark=&quot;Logo2,Logo&quot; horizontalAdjustment=&quot;0&quot; verticalAdjustment=&quot;0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erTray.2003010711185094343750537" w:val="document.firstpage:=2004040215283940034110;document.otherpages:=2004040215283940034110;"/>
    <w:docVar w:name="OawPrinterTray.2004040214370529854396" w:val="document.firstpage:=2003061718064858105452;document.otherpages:=2003061718064858105452;"/>
    <w:docVar w:name="OawPrinterTray.2006120514062149532222" w:val="document.firstpage:=2003061718080779000241;document.otherpages:=2003061718080779000241;"/>
    <w:docVar w:name="OawPrinterTray.2006120514073882160728" w:val="document.firstpage:=2003061718064858105452;document.otherpages:=2003061718064858105452;"/>
    <w:docVar w:name="OawPrinterTray.2006120711380151760646" w:val="document.firstpage:=2003061718080779000241;document.otherpages:=2003061718080779000241;"/>
    <w:docVar w:name="OawPrinterTray.2010071914505949584758" w:val="document.firstpage:=2003061718080779000241;document.otherpages:=2003061718080779000241;"/>
    <w:docVar w:name="OawPrinterTray.2010071914510808109584" w:val="document.firstpage:=2010071914442260920131;document.otherpages:=2010071914442260920131;"/>
    <w:docVar w:name="OawPrinterTray.2010071914515554119854" w:val="document.firstpage:=2010071914525983794155;document.otherpages:=2010071914525983794155;"/>
    <w:docVar w:name="OawPrinterTray.2010071914543648299648" w:val="document.firstpage:=2003061718080779000241;document.otherpages:=2003061718080779000241;"/>
    <w:docVar w:name="OawPrinterTray.2010071914584326300121" w:val="document.firstpage:=2010071914442260920131;document.otherpages:=2010071914442260920131;"/>
    <w:docVar w:name="OawPrinterTray.2010071914585275568157" w:val="document.firstpage:=2010071914525983794155;document.otherpages:=2010071914525983794155;"/>
    <w:docVar w:name="OawPrinterTray.3" w:val="document.firstpage:=2003061718080779000241;document.otherpages:=2003061718080779000241;"/>
    <w:docVar w:name="OawPrinterTray.4" w:val="document.firstpage:=2003061718064858105452;document.otherpages:=2003061718064858105452;"/>
    <w:docVar w:name="OawPrintRestore.2003010711185094343750537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04040214370529854396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06120514062149532222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06120514073882160728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06120711380151760646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OawDocProperty name=&quot;Outputprofile.ExternalSignature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10071914505949584758" w:val="&lt;source&gt;&lt;documentProperty UID=&quot;&quot;&gt;&lt;Fields List=&quot;&quot;/&gt;&lt;OawDocProperty name=&quot;Outputprofile.In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10071914510808109584" w:val="&lt;source&gt;&lt;documentProperty UID=&quot;&quot;&gt;&lt;Fields List=&quot;&quot;/&gt;&lt;OawDocProperty name=&quot;Outputprofile.In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10071914515554119854" w:val="&lt;source&gt;&lt;documentProperty UID=&quot;&quot;&gt;&lt;Fields List=&quot;&quot;/&gt;&lt;OawDocProperty name=&quot;Outputprofile.In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10071914543648299648" w:val="&lt;source&gt;&lt;documentProperty UID=&quot;&quot;&gt;&lt;Fields List=&quot;&quot;/&gt;&lt;OawDocProperty name=&quot;Outputprofile.Ex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10071914584326300121" w:val="&lt;source&gt;&lt;documentProperty UID=&quot;&quot;&gt;&lt;Fields List=&quot;&quot;/&gt;&lt;OawDocProperty name=&quot;Outputprofile.Ex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2010071914585275568157" w:val="&lt;source&gt;&lt;documentProperty UID=&quot;&quot;&gt;&lt;Fields List=&quot;&quot;/&gt;&lt;OawDocProperty name=&quot;Outputprofile.Ex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3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intRestore.4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ProjectID" w:val="luchmaster"/>
    <w:docVar w:name="OawRecipients" w:val="&lt;Recipients&gt;&lt;Recipient&gt;&lt;UID&gt;2021021611532937189708&lt;/UID&gt;&lt;IDName&gt;Empfänger&lt;/IDName&gt;&lt;RecipientPlainUnchanged&gt;-1&lt;/RecipientPlainUnchanged&gt;&lt;RecipientActive&gt;-1&lt;/RecipientActive&gt;&lt;RecipientIcon&gt;Contact&lt;/RecipientIcon&gt;&lt;MappingTableLabel&gt;&lt;/MappingTableLabel&gt;&lt;MappingTableActive&gt;&lt;/MappingTableActive&gt;&lt;DeliveryOption&gt;&lt;/DeliveryOption&gt;&lt;DeliveryOption2&gt;&lt;/DeliveryOption2&gt;&lt;Company&gt;&lt;/Company&gt;&lt;Department&gt;&lt;/Department&gt;&lt;Title&gt;&lt;/Title&gt;&lt;FirstName&gt;&lt;/FirstName&gt;&lt;MiddleName&gt;&lt;/MiddleName&gt;&lt;LastName&gt;&lt;/LastName&gt;&lt;Suffix&gt;&lt;/Suffix&gt;&lt;FullName&gt;&lt;/FullName&gt;&lt;JobTitle&gt;&lt;/JobTitle&gt;&lt;AddressStreet&gt;&lt;/AddressStreet&gt;&lt;AddressZIP&gt;&lt;/AddressZIP&gt;&lt;AddressCity&gt;&lt;/AddressCity&gt;&lt;Address&gt;&lt;/Address&gt;&lt;CompleteAddress&gt;&lt;/CompleteAddress&gt;&lt;AddressSingleLine&gt;&lt;/AddressSingleLine&gt;&lt;Telephone&gt;&lt;/Telephone&gt;&lt;Fax&gt;&lt;/Fax&gt;&lt;EMail&gt;&lt;/EMail&gt;&lt;CopyTo&gt;&lt;/CopyTo&gt;&lt;Introduction&gt;%SelectionStart%Sehr geehrte Damen und Herren%SelectionEnd%&lt;/Introduction&gt;&lt;Closing&gt;Freundliche Grüsse&lt;/Closing&gt;&lt;FormattedFullAddress&gt;&lt;/FormattedFullAddress&gt;&lt;CompleteAddressImported&gt;&lt;/CompleteAddressImported&gt;&lt;IntroductionImported&gt;&lt;/IntroductionImported&gt;&lt;/Recipient&gt;&lt;/Recipients&gt;_x000d_"/>
    <w:docVar w:name="OawSave.2003112513571987705547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3112610595290705547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3112717153125284480" w:val="&lt;source&gt;&lt;documentProperty UID=&quot;2002122011014149059130932&quot;&gt;&lt;Fields List=&quot;LogoHighResColor&quot;/&gt;&lt;OawPicture name=&quot;Logo&quot; field=&quot;LogoHighRes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4040214492466553768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4062216425255253277" w:val="&lt;source&gt;&lt;documentProperty UID=&quot;2003060614150123456789&quot;&gt;&lt;SQL&gt;SELECT Value, UID FROM Data WHERE LCID = '%WhereLCID%';&lt;/SQL&gt;&lt;OawDocProperty name=&quot;Outputprofile.Internal&quot; field=&quot;Outputprofile.In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6120514374995979992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6120514401556040061" w:val="&lt;source&gt;&lt;documentProperty UID=&quot;2003060614150123456789&quot;&gt;&lt;SQL&gt;SELECT Value, UID FROM Data WHERE LCID = '%WhereLCID%';&lt;/SQL&gt;&lt;OawDocProperty name=&quot;Outputprofile.External&quot; field=&quot;Outputprofile.Ex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6120514412679025182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6120514423114802349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.2006121210441235887611" w:val="&lt;source&gt;&lt;documentProperty UID=&quot;2002122010583847234010578&quot;&gt;&lt;Fields List=&quot;SignatureLowResColor&quot;/&gt;&lt;OawPicture name=&quot;Signature1&quot; field=&quot;SignatureLowResColor&quot; UID=&quot;2004040209084980843362&quot; top=&quot;-150&quot; left=&quot;-100&quot; relativeHorizontalPosition=&quot;0&quot; relativeVerticalPosition=&quot;2&quot; anchorBookmark=&quot;Signature&quot;/&gt;&lt;/documentProperty&gt;&lt;documentProperty UID=&quot;2003061115381095709037&quot;&gt;&lt;Fields List=&quot;SignatureLowResColor&quot;/&gt;&lt;OawPicture name=&quot;Signature2&quot; field=&quot;SignatureLowResColor&quot; UID=&quot;2004040210492106773324&quot; top=&quot;-150&quot; left=&quot;800&quot; relativeHorizontalPosition=&quot;0&quot; relativeVerticalPosition=&quot;2&quot; anchorBookmark=&quot;Signature&quot;/&gt;&lt;/documentProperty&gt;&lt;documentProperty UID=&quot;2003060614150123456789&quot;&gt;&lt;SQL&gt;SELECT Value, UID FROM Data WHERE LCID = '%WhereLCID%';&lt;/SQL&gt;&lt;OawDocProperty name=&quot;Outputprofile.ExternalSignature&quot; field=&quot;Outputprofile.External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3112513571987705547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3112610595290705547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3112717153125284480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4040214492466553768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4062216425255253277" w:val="&lt;source&gt;&lt;documentProperty UID=&quot;&quot;&gt;&lt;Fields List=&quot;&quot;/&gt;&lt;OawDocProperty name=&quot;Outputprofile.In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6120514374995979992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6120514401556040061" w:val="&lt;source&gt;&lt;documentProperty UID=&quot;&quot;&gt;&lt;Fields List=&quot;&quot;/&gt;&lt;OawDocProperty name=&quot;Outputprofile.Ex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6120514412679025182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6120514423114802349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aveRestore.2006121210441235887611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OawDocProperty name=&quot;Outputprofile.ExternalSignature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criptor" w:val="&lt;?xml version=&quot;1.0&quot; encoding=&quot;ISO-8859-1&quot;?&gt;_x000d__x000a_&lt;scriptor xmlns:xsi=&quot;http://www.w3.org/2001/XMLSchema-instance&quot; xsi:noNamespaceSchemaLocation=&quot;Scriptor_1.xsd&quot; SchemaVersion=&quot;1&quot;&gt;&lt;/scriptor&gt;_x000d__x000a_"/>
    <w:docVar w:name="OawSelectedSource.200212191811121321310321301031x" w:val="&lt;empty/&gt;"/>
    <w:docVar w:name="OawSelectedSource.2002122010583847234010578" w:val="&lt;empty/&gt;"/>
    <w:docVar w:name="OawSelectedSource.2002122011014149059130932" w:val="&lt;empty/&gt;"/>
    <w:docVar w:name="OawSelectedSource.2003061115381095709037" w:val="&lt;empty/&gt;"/>
    <w:docVar w:name="OawSelectedSource.2003080714212273705547" w:val="0"/>
    <w:docVar w:name="OawSelectedSource.2004112217333376588294" w:val="0"/>
    <w:docVar w:name="OawSelectedSource.2006040509495284662868" w:val="&lt;empty/&gt;"/>
    <w:docVar w:name="OawSelectedSource.2010072016315072560894" w:val="&lt;empty/&gt;"/>
    <w:docVar w:name="OawSelectedSource.2016110913315368876110" w:val="&lt;empty/&gt;"/>
    <w:docVar w:name="OawSend.1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3010711200895123470110" w:val="&lt;source&gt;&lt;documentProperty UID=&quot;2003060614150123456789&quot;&gt;&lt;SQL&gt;SELECT Value, UID FROM Data WHERE LCID = '%WhereLCID%';&lt;/SQL&gt;&lt;OawDocProperty name=&quot;Outputprofile.Internal&quot; field=&quot;Outputprofile.In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4040214394214143821" w:val="&lt;source&gt;&lt;documentProperty UID=&quot;2002122011014149059130932&quot;&gt;&lt;Fields List=&quot;LogoLowResColor&quot;/&gt;&lt;OawPicture name=&quot;Logo&quot; field=&quot;LogoLowRes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4040214394261858638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6120514175878093883" w:val="&lt;source&gt;&lt;documentProperty UID=&quot;2003060614150123456789&quot;&gt;&lt;SQL&gt;SELECT Value, UID FROM Data WHERE LCID = '%WhereLCID%';&lt;/SQL&gt;&lt;OawDocProperty name=&quot;Outputprofile.External&quot; field=&quot;Outputprofile.External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6120514215842576656" w:val="&lt;source&gt;&lt;documentProperty UID=&quot;2002122011014149059130932&quot;&gt;&lt;Fields List=&quot;LogoBlackWhite&quot;/&gt;&lt;OawPicture name=&quot;Logo&quot; field=&quot;LogoBlackWhite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6120514241910601803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.2006121210395821292110" w:val="&lt;source&gt;&lt;documentProperty UID=&quot;2002122010583847234010578&quot;&gt;&lt;Fields List=&quot;SignatureLowResColor&quot;/&gt;&lt;OawPicture name=&quot;Signature1&quot; field=&quot;SignatureLowResColor&quot; UID=&quot;2004040209084980843362&quot; top=&quot;-150&quot; left=&quot;-100&quot; relativeHorizontalPosition=&quot;0&quot; relativeVerticalPosition=&quot;2&quot; anchorBookmark=&quot;Signature&quot;/&gt;&lt;/documentProperty&gt;&lt;documentProperty UID=&quot;2003061115381095709037&quot;&gt;&lt;Fields List=&quot;SignatureLowResColor&quot;/&gt;&lt;OawPicture name=&quot;Signature2&quot; field=&quot;SignatureLowResColor&quot; UID=&quot;2004040210492106773324&quot; top=&quot;-150&quot; left=&quot;800&quot; relativeHorizontalPosition=&quot;0&quot; relativeVerticalPosition=&quot;2&quot; anchorBookmark=&quot;Signature&quot;/&gt;&lt;/documentProperty&gt;&lt;documentProperty UID=&quot;2003060614150123456789&quot;&gt;&lt;SQL&gt;SELECT Value, UID FROM Data WHERE LCID = '%WhereLCID%';&lt;/SQL&gt;&lt;OawDocProperty name=&quot;Outputprofile.ExternalSignature&quot; field=&quot;Outputprofile.External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1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3010711200895123470110" w:val="&lt;source&gt;&lt;documentProperty UID=&quot;&quot;&gt;&lt;Fields List=&quot;&quot;/&gt;&lt;OawDocProperty name=&quot;Outputprofile.In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4040214394214143821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4040214394261858638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6120514175878093883" w:val="&lt;source&gt;&lt;documentProperty UID=&quot;&quot;&gt;&lt;Fields List=&quot;&quot;/&gt;&lt;OawDocProperty name=&quot;Outputprofile.External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6120514215842576656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6120514241910601803" w:val="&lt;source&gt;&lt;documentProperty UID=&quot;2002122011014149059130932&quot;&gt;&lt;Fields List=&quot;LogoColor&quot;/&gt;&lt;OawPicture name=&quot;Logo&quot; field=&quot;LogoColor&quot; UID=&quot;2004030310155302814490&quot; top=&quot;0&quot; left=&quot;0&quot; relativeHorizontalPosition=&quot;1&quot; relativeVerticalPosition=&quot;1&quot; anchorBookmark=&quot;Logo2,Logo&quot; horizontalAdjustment=&quot;0&quot; verticalAdjustment=&quot;0&quot;/&gt;&lt;/documentProperty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SendRestore.2006121210395821292110" w:val="&lt;source&gt;&lt;documentProperty UID=&quot;&quot;&gt;&lt;Fields List=&quot;&quot;/&gt;&lt;OawPicture name=&quot;Signature1&quot; field=&quot;&quot; UID=&quot;2004040209084980843362&quot; top=&quot;-150&quot; left=&quot;-100&quot; relativeHorizontalPosition=&quot;0&quot; relativeVerticalPosition=&quot;2&quot; anchorBookmark=&quot;Signature&quot;/&gt;&lt;OawPicture name=&quot;Signature2&quot; field=&quot;&quot; UID=&quot;2004040210492106773324&quot; top=&quot;-150&quot; left=&quot;800&quot; relativeHorizontalPosition=&quot;0&quot; relativeVerticalPosition=&quot;2&quot; anchorBookmark=&quot;Signature&quot;/&gt;&lt;OawDocProperty name=&quot;Outputprofile.ExternalSignature&quot; field=&quot;&quot;/&gt;&lt;/documentProperty&gt;&lt;documentProperty UID=&quot;2003070216009988776655&quot;&gt;&lt;OawDocProperty name=&quot;BM_Subject&quot; field=&quot;Subject&quot;/&gt;&lt;OawDocProperty name=&quot;BM_ContentType&quot; field=&quot;ContentType&quot;/&gt;&lt;OawDocProperty name=&quot;Textmarke.ContentType&quot; field=&quot;ContentType&quot;/&gt;&lt;OawDocProperty name=&quot;BM_ContentTypeLetter&quot; field=&quot;ContentTypeLetter&quot;/&gt;&lt;/documentProperty&gt;&lt;/source&gt;"/>
    <w:docVar w:name="OawTemplateProperties" w:val="password:=&lt;Semicolon/&gt;MnO`rrvnqc.=;jumpToFirstField:=1;dotReverenceRemove:=0;resizeA4Letter:=0;unpdateDocPropsOnNewOnly:=0;showAllNoteItems:=0;CharCodeChecked:=;CharCodeUnchecked:=;WizardSteps:=0|1;DocumentTitle:=K - A4 hoch mit Absender leer;DisplayName:=W7 - H - LAZ;ID:=;protectionType:=-1;"/>
    <w:docVar w:name="OawTemplatePropertiesXML" w:val="&lt;?xml version=&quot;1.0&quot;?&gt;_x000d_&lt;TemplateProperties&gt;&lt;RecipientFields&gt;&lt;Field UID=&quot;2008091113140639498668&quot; Label=&quot;&quot;/&gt;&lt;Field UID=&quot;2004031513575326984562&quot; Label=&quot;&quot;/&gt;&lt;Field UID=&quot;2004031514011258946758&quot; Label=&quot;&quot;/&gt;&lt;Field UID=&quot;2004031514034574120309&quot; Label=&quot;&quot;/&gt;&lt;Field UID=&quot;2004031181448127964532&quot; Label=&quot;&quot;/&gt;&lt;Field UID=&quot;2004031181449458765301&quot; Label=&quot;&quot;/&gt;&lt;/RecipientFields&gt;&lt;ProtectionType&gt;-1&lt;/ProtectionType&gt;&lt;Password&gt;&lt;/Password&gt;&lt;Validation&gt;&lt;/Validation&gt;&lt;/TemplateProperties&gt;_x000d_"/>
    <w:docVar w:name="OawTemplateVersion" w:val="12"/>
    <w:docVar w:name="OawTemplPropsCm" w:val="&lt;TemplPropsCm xmlns:xsi=&quot;http://www.w3.org/2001/XMLSchema-instance&quot; xsi:noNamespaceSchemaLocation=&quot;TemplPropsCm_1.xsd&quot; SchemaVersion=&quot;1&quot; TemplateID=&quot;&quot; TemplateVersion=&quot;&quot;&gt;_x000d_&lt;Bookmark Name=&quot;ContentType&quot; Label=&quot;&amp;lt;translate&amp;gt;SmartContent.InhaltsType&amp;lt;/translate&amp;gt;&quot; Style=&quot;Inhalts-Typ&quot;/&gt;_x000d_&lt;Bookmark Name=&quot;Subject&quot; Label=&quot;&amp;lt;translate&amp;gt;SmartContent.Subject&amp;lt;/translate&amp;gt;&quot; Style=&quot;Betreff&quot;/&gt;_x000d_&lt;Bookmark Name=&quot;Text&quot; Label=&quot;&amp;lt;translate&amp;gt;SmartContent.Text&amp;lt;/translate&amp;gt;&quot;/&gt;_x000d_&lt;/TemplPropsCm&gt;"/>
    <w:docVar w:name="OawTemplPropsStm" w:val="&lt;TemplPropsStm xmlns:xsi=&quot;http://www.w3.org/2001/XMLSchema-instance&quot; xsi:noNamespaceSchemaLocation=&quot;TemplPropsStm_1.xsd&quot; SchemaVersion=&quot;1&quot; TemplateID=&quot;&quot; TemplateVersion=&quot;&quot;&gt;_x000d_&lt;Bookmark Name=&quot;Text&quot; Label=&quot;&amp;lt;translate&amp;gt;SmartTemplate.Text&amp;lt;/translate&amp;gt;&quot;/&gt;_x000d_&lt;/TemplPropsStm&gt;"/>
    <w:docVar w:name="OawVersionPicture.2004030310155302814490" w:val="Luzern.BKD.Logo.2100.350.emf;2017.04.19-08:38:04"/>
    <w:docVar w:name="OawVersionPictureInline.2004030310155302814490" w:val="Luzern.BKD.Logo.2100.350.emf;2017.04.19-08:38:04"/>
    <w:docVar w:name="officeatworkWordMasterTemplateConfiguration" w:val="&lt;!--Created with officeatwork--&gt;_x000d__x000a_&lt;WordMasterTemplateConfiguration&gt;_x000d__x000a_  &lt;LayoutSets /&gt;_x000d__x000a_  &lt;Pictures&gt;_x000d__x000a_    &lt;Picture Id=&quot;331acd51-9ee4-4240-9e30-935a&quot; IdName=&quot;Logo&quot; IsSelected=&quot;False&quot; IsExpanded=&quot;True&quot;&gt;_x000d__x000a_      &lt;PageSetupSpecifics&gt;_x000d__x000a_        &lt;PageSetupSpecific IdName=&quot;A4H_LogoColor&quot; PaperSize=&quot;A4&quot; Orientation=&quot;Portrait&quot; IsSelected=&quot;false&quot;&gt;_x000d__x000a_          &lt;Source Value=&quot;[[MasterProperty(&amp;quot;Organisation&amp;quot;, &amp;quot;LogoColor&amp;quot;)]]&quot; /&gt;_x000d__x000a_          &lt;HorizontalPosition Relative=&quot;Page&quot; Alignment=&quot;Left&quot; Unit=&quot;cm&quot;&gt;0&lt;/HorizontalPosition&gt;_x000d__x000a_          &lt;VerticalPosition Relative=&quot;Page&quot; Alignment=&quot;Top&quot; Unit=&quot;cm&quot;&gt;0&lt;/VerticalPosition&gt;_x000d__x000a_          &lt;OutputProfileSpecifics&gt;_x000d__x000a_            &lt;OutputProfileSpecific Type=&quot;Print&quot; Id=&quot;2010071914505949584758&quot; /&gt;_x000d__x000a_            &lt;OutputProfileSpecific Type=&quot;Print&quot; Id=&quot;2010071914510808109584&quot; /&gt;_x000d__x000a_            &lt;OutputProfileSpecific Type=&quot;Print&quot; Id=&quot;2010071914515554119854&quot; /&gt;_x000d__x000a_            &lt;OutputProfileSpecific Type=&quot;Print&quot; Id=&quot;2010071914543648299648&quot; /&gt;_x000d__x000a_            &lt;OutputProfileSpecific Type=&quot;Print&quot; Id=&quot;2010071914584326300121&quot; /&gt;_x000d__x000a_            &lt;OutputProfileSpecific Type=&quot;Print&quot; Id=&quot;2010071914585275568157&quot; /&gt;_x000d__x000a_            &lt;OutputProfileSpecific Type=&quot;Print&quot; Id=&quot;2006120711380151760646&quot; /&gt;_x000d__x000a_            &lt;OutputProfileSpecific Type=&quot;Print&quot; Id=&quot;4&quot; /&gt;_x000d__x000a_            &lt;OutputProfileSpecific Type=&quot;Save&quot; Id=&quot;2006120514401556040061&quot; /&gt;_x000d__x000a_            &lt;OutputProfileSpecific Type=&quot;Save&quot; Id=&quot;2004062216425255253277&quot; /&gt;_x000d__x000a_            &lt;OutputProfileSpecific Type=&quot;Send&quot; Id=&quot;2003010711200895123470110&quot; /&gt;_x000d__x000a_            &lt;OutputProfileSpecific Type=&quot;Send&quot; Id=&quot;2006120514175878093883&quot; /&gt;_x000d__x000a_          &lt;/OutputProfileSpecifics&gt;_x000d__x000a_        &lt;/PageSetupSpecific&gt;_x000d__x000a_      &lt;/PageSetupSpecifics&gt;_x000d__x000a_    &lt;/Picture&gt;_x000d__x000a_    &lt;Picture Id=&quot;ea6296d4-05a3-4225-9fb8-6f27&quot; IdName=&quot;Zertifikat&quot; IsSelected=&quot;False&quot; IsExpanded=&quot;True&quot;&gt;_x000d__x000a_      &lt;PageSetupSpecifics&gt;_x000d__x000a_        &lt;PageSetupSpecific IdName=&quot;A4H_Zertifikate&quot; PaperSize=&quot;A4&quot; Orientation=&quot;Portrait&quot; IsSelected=&quot;true&quot;&gt;_x000d__x000a_          &lt;Source Value=&quot;[[MasterProperty(&amp;quot;Organisation&amp;quot;, &amp;quot;LogoZertifikate&amp;quot;)]]&quot; /&gt;_x000d__x000a_          &lt;HorizontalPosition Relative=&quot;Page&quot; Alignment=&quot;Left&quot; Unit=&quot;cm&quot;&gt;0&lt;/HorizontalPosition&gt;_x000d__x000a_          &lt;VerticalPosition Relative=&quot;Page&quot; Alignment=&quot;Top&quot; Unit=&quot;cm&quot;&gt;0&lt;/VerticalPosition&gt;_x000d__x000a_          &lt;OutputProfileSpecifics&gt;_x000d__x000a_            &lt;OutputProfileSpecific Type=&quot;Print&quot; Id=&quot;2010071914505949584758&quot; /&gt;_x000d__x000a_            &lt;OutputProfileSpecific Type=&quot;Print&quot; Id=&quot;2010071914510808109584&quot; /&gt;_x000d__x000a_            &lt;OutputProfileSpecific Type=&quot;Print&quot; Id=&quot;2010071914515554119854&quot; /&gt;_x000d__x000a_            &lt;OutputProfileSpecific Type=&quot;Print&quot; Id=&quot;2010071914543648299648&quot; /&gt;_x000d__x000a_            &lt;OutputProfileSpecific Type=&quot;Print&quot; Id=&quot;2010071914584326300121&quot; /&gt;_x000d__x000a_            &lt;OutputProfileSpecific Type=&quot;Print&quot; Id=&quot;2010071914585275568157&quot; /&gt;_x000d__x000a_            &lt;OutputProfileSpecific Type=&quot;Print&quot; Id=&quot;2006120711380151760646&quot; /&gt;_x000d__x000a_            &lt;OutputProfileSpecific Type=&quot;Print&quot; Id=&quot;4&quot; /&gt;_x000d__x000a_            &lt;OutputProfileSpecific Type=&quot;Save&quot; Id=&quot;2006120514401556040061&quot; /&gt;_x000d__x000a_            &lt;OutputProfileSpecific Type=&quot;Save&quot; Id=&quot;2004062216425255253277&quot; /&gt;_x000d__x000a_            &lt;OutputProfileSpecific Type=&quot;Send&quot; Id=&quot;2003010711200895123470110&quot; /&gt;_x000d__x000a_            &lt;OutputProfileSpecific Type=&quot;Send&quot; Id=&quot;2006120514175878093883&quot; /&gt;_x000d__x000a_          &lt;/OutputProfileSpecifics&gt;_x000d__x000a_        &lt;/PageSetupSpecific&gt;_x000d__x000a_      &lt;/PageSetupSpecifics&gt;_x000d__x000a_    &lt;/Picture&gt;_x000d__x000a_  &lt;/Pictures&gt;_x000d__x000a_  &lt;PaperSettings /&gt;_x000d__x000a_&lt;/WordMasterTemplateConfiguration&gt;"/>
  </w:docVars>
  <w:rsids>
    <w:rsidRoot w:val="00F86657"/>
    <w:rsid w:val="00021D08"/>
    <w:rsid w:val="00395AD4"/>
    <w:rsid w:val="0046239A"/>
    <w:rsid w:val="005F082A"/>
    <w:rsid w:val="00A04D3B"/>
    <w:rsid w:val="00B222DB"/>
    <w:rsid w:val="00D21BD2"/>
    <w:rsid w:val="00F86657"/>
    <w:rsid w:val="00FE2C5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/>
    <o:shapelayout v:ext="edit">
      <o:idmap v:ext="edit" data="1"/>
    </o:shapelayout>
  </w:shapeDefaults>
  <w:decimalSymbol w:val="."/>
  <w:listSeparator w:val=";"/>
  <w14:docId w14:val="0812F6B5"/>
  <w15:docId w15:val="{C440EA85-48A3-46AF-9F66-A7686D40968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Arial" w:eastAsia="Times New Roman" w:hAnsi="Arial" w:cs="Times New Roman"/>
        <w:sz w:val="22"/>
        <w:szCs w:val="22"/>
        <w:lang w:val="de-CH" w:eastAsia="de-CH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9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Standard">
    <w:name w:val="Normal"/>
    <w:qFormat/>
    <w:rsid w:val="00415CED"/>
    <w:rPr>
      <w:kern w:val="10"/>
    </w:rPr>
  </w:style>
  <w:style w:type="paragraph" w:styleId="berschrift1">
    <w:name w:val="heading 1"/>
    <w:basedOn w:val="Standard"/>
    <w:next w:val="Standard"/>
    <w:link w:val="berschrift1Zchn"/>
    <w:uiPriority w:val="9"/>
    <w:qFormat/>
    <w:rsid w:val="00086EFC"/>
    <w:pPr>
      <w:keepNext/>
      <w:keepLines/>
      <w:numPr>
        <w:numId w:val="4"/>
      </w:numPr>
      <w:spacing w:before="240" w:after="120"/>
      <w:outlineLvl w:val="0"/>
    </w:pPr>
    <w:rPr>
      <w:rFonts w:ascii="Arial Black" w:hAnsi="Arial Black" w:cs="Arial"/>
      <w:bCs/>
      <w:sz w:val="24"/>
      <w:szCs w:val="32"/>
    </w:rPr>
  </w:style>
  <w:style w:type="paragraph" w:styleId="berschrift2">
    <w:name w:val="heading 2"/>
    <w:basedOn w:val="Standard"/>
    <w:next w:val="Standard"/>
    <w:link w:val="berschrift2Zchn"/>
    <w:uiPriority w:val="9"/>
    <w:qFormat/>
    <w:rsid w:val="00086EFC"/>
    <w:pPr>
      <w:keepNext/>
      <w:keepLines/>
      <w:numPr>
        <w:ilvl w:val="1"/>
        <w:numId w:val="4"/>
      </w:numPr>
      <w:spacing w:before="240" w:after="60"/>
      <w:outlineLvl w:val="1"/>
    </w:pPr>
    <w:rPr>
      <w:rFonts w:cs="Arial"/>
      <w:b/>
      <w:bCs/>
      <w:iCs/>
      <w:sz w:val="24"/>
      <w:szCs w:val="28"/>
    </w:rPr>
  </w:style>
  <w:style w:type="paragraph" w:styleId="berschrift3">
    <w:name w:val="heading 3"/>
    <w:basedOn w:val="Standard"/>
    <w:next w:val="Standard"/>
    <w:link w:val="berschrift3Zchn"/>
    <w:uiPriority w:val="9"/>
    <w:qFormat/>
    <w:rsid w:val="00086EFC"/>
    <w:pPr>
      <w:keepNext/>
      <w:keepLines/>
      <w:numPr>
        <w:ilvl w:val="2"/>
        <w:numId w:val="4"/>
      </w:numPr>
      <w:spacing w:before="240" w:after="60"/>
      <w:outlineLvl w:val="2"/>
    </w:pPr>
    <w:rPr>
      <w:rFonts w:cs="Arial"/>
      <w:b/>
      <w:bCs/>
      <w:szCs w:val="26"/>
    </w:rPr>
  </w:style>
  <w:style w:type="paragraph" w:styleId="berschrift4">
    <w:name w:val="heading 4"/>
    <w:basedOn w:val="Standard"/>
    <w:next w:val="Standard"/>
    <w:link w:val="berschrift4Zchn"/>
    <w:uiPriority w:val="9"/>
    <w:qFormat/>
    <w:rsid w:val="00FB17BC"/>
    <w:pPr>
      <w:keepNext/>
      <w:keepLines/>
      <w:numPr>
        <w:ilvl w:val="3"/>
        <w:numId w:val="4"/>
      </w:numPr>
      <w:spacing w:before="240"/>
      <w:outlineLvl w:val="3"/>
    </w:pPr>
    <w:rPr>
      <w:b/>
      <w:bCs/>
      <w:szCs w:val="28"/>
    </w:rPr>
  </w:style>
  <w:style w:type="paragraph" w:styleId="berschrift5">
    <w:name w:val="heading 5"/>
    <w:basedOn w:val="Standard"/>
    <w:next w:val="Standard"/>
    <w:uiPriority w:val="9"/>
    <w:qFormat/>
    <w:rsid w:val="00985C95"/>
    <w:pPr>
      <w:numPr>
        <w:ilvl w:val="4"/>
        <w:numId w:val="4"/>
      </w:numPr>
      <w:spacing w:before="240" w:after="60"/>
      <w:outlineLvl w:val="4"/>
    </w:pPr>
    <w:rPr>
      <w:b/>
      <w:bCs/>
      <w:iCs/>
      <w:szCs w:val="26"/>
    </w:rPr>
  </w:style>
  <w:style w:type="paragraph" w:styleId="berschrift6">
    <w:name w:val="heading 6"/>
    <w:basedOn w:val="Standard"/>
    <w:next w:val="Standard"/>
    <w:uiPriority w:val="9"/>
    <w:qFormat/>
    <w:rsid w:val="00985C95"/>
    <w:pPr>
      <w:numPr>
        <w:ilvl w:val="5"/>
        <w:numId w:val="4"/>
      </w:numPr>
      <w:spacing w:before="240" w:after="60"/>
      <w:outlineLvl w:val="5"/>
    </w:pPr>
    <w:rPr>
      <w:b/>
      <w:bCs/>
    </w:rPr>
  </w:style>
  <w:style w:type="paragraph" w:styleId="berschrift7">
    <w:name w:val="heading 7"/>
    <w:basedOn w:val="Standard"/>
    <w:next w:val="Standard"/>
    <w:uiPriority w:val="9"/>
    <w:qFormat/>
    <w:rsid w:val="00985C95"/>
    <w:pPr>
      <w:numPr>
        <w:ilvl w:val="6"/>
        <w:numId w:val="4"/>
      </w:numPr>
      <w:spacing w:before="240" w:after="60"/>
      <w:outlineLvl w:val="6"/>
    </w:pPr>
    <w:rPr>
      <w:b/>
    </w:rPr>
  </w:style>
  <w:style w:type="paragraph" w:styleId="berschrift8">
    <w:name w:val="heading 8"/>
    <w:basedOn w:val="Standard"/>
    <w:next w:val="Standard"/>
    <w:uiPriority w:val="9"/>
    <w:qFormat/>
    <w:rsid w:val="00985C95"/>
    <w:pPr>
      <w:numPr>
        <w:ilvl w:val="7"/>
        <w:numId w:val="4"/>
      </w:numPr>
      <w:spacing w:before="240" w:after="60"/>
      <w:outlineLvl w:val="7"/>
    </w:pPr>
    <w:rPr>
      <w:b/>
      <w:iCs/>
    </w:rPr>
  </w:style>
  <w:style w:type="paragraph" w:styleId="berschrift9">
    <w:name w:val="heading 9"/>
    <w:basedOn w:val="Standard"/>
    <w:next w:val="Standard"/>
    <w:uiPriority w:val="9"/>
    <w:qFormat/>
    <w:rsid w:val="00985C95"/>
    <w:pPr>
      <w:numPr>
        <w:ilvl w:val="8"/>
        <w:numId w:val="4"/>
      </w:numPr>
      <w:spacing w:before="240" w:after="60"/>
      <w:outlineLvl w:val="8"/>
    </w:pPr>
    <w:rPr>
      <w:rFonts w:cs="Arial"/>
      <w:b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customStyle="1" w:styleId="berschrift1Zchn">
    <w:name w:val="Überschrift 1 Zchn"/>
    <w:basedOn w:val="Absatz-Standardschriftart"/>
    <w:link w:val="berschrift1"/>
    <w:uiPriority w:val="9"/>
    <w:rsid w:val="00086EFC"/>
    <w:rPr>
      <w:rFonts w:ascii="Arial Black" w:hAnsi="Arial Black" w:cs="Arial"/>
      <w:bCs/>
      <w:kern w:val="10"/>
      <w:sz w:val="24"/>
      <w:szCs w:val="32"/>
      <w:lang w:val="de-CH"/>
    </w:rPr>
  </w:style>
  <w:style w:type="paragraph" w:styleId="Kopfzeile">
    <w:name w:val="header"/>
    <w:basedOn w:val="Standard"/>
    <w:pPr>
      <w:tabs>
        <w:tab w:val="center" w:pos="4320"/>
        <w:tab w:val="right" w:pos="8640"/>
      </w:tabs>
    </w:pPr>
  </w:style>
  <w:style w:type="paragraph" w:styleId="Fuzeile">
    <w:name w:val="footer"/>
    <w:basedOn w:val="Standard"/>
    <w:link w:val="FuzeileZchn"/>
    <w:rsid w:val="00D52ED8"/>
    <w:pPr>
      <w:tabs>
        <w:tab w:val="center" w:pos="4320"/>
        <w:tab w:val="right" w:pos="8640"/>
      </w:tabs>
    </w:pPr>
    <w:rPr>
      <w:sz w:val="16"/>
    </w:rPr>
  </w:style>
  <w:style w:type="character" w:customStyle="1" w:styleId="FuzeileZchn">
    <w:name w:val="Fußzeile Zchn"/>
    <w:link w:val="Fuzeile"/>
    <w:locked/>
    <w:rsid w:val="00D52ED8"/>
    <w:rPr>
      <w:rFonts w:ascii="Arial" w:hAnsi="Arial"/>
      <w:kern w:val="10"/>
      <w:sz w:val="16"/>
      <w:szCs w:val="24"/>
      <w:lang w:val="de-CH" w:eastAsia="en-US" w:bidi="ar-SA"/>
    </w:rPr>
  </w:style>
  <w:style w:type="paragraph" w:customStyle="1" w:styleId="Betreff">
    <w:name w:val="Betreff"/>
    <w:basedOn w:val="Standard"/>
    <w:rsid w:val="008B0078"/>
    <w:rPr>
      <w:rFonts w:ascii="Arial Black" w:hAnsi="Arial Black"/>
      <w:sz w:val="24"/>
    </w:rPr>
  </w:style>
  <w:style w:type="paragraph" w:customStyle="1" w:styleId="Absender">
    <w:name w:val="Absender"/>
    <w:basedOn w:val="Standard"/>
    <w:uiPriority w:val="1"/>
    <w:rPr>
      <w:rFonts w:cs="Arial"/>
      <w:sz w:val="16"/>
      <w:szCs w:val="16"/>
    </w:rPr>
  </w:style>
  <w:style w:type="paragraph" w:customStyle="1" w:styleId="AbsenderTitel">
    <w:name w:val="Absender_Titel"/>
    <w:basedOn w:val="Absender"/>
    <w:rsid w:val="00061354"/>
    <w:rPr>
      <w:rFonts w:ascii="Arial Black" w:hAnsi="Arial Black"/>
    </w:rPr>
  </w:style>
  <w:style w:type="paragraph" w:customStyle="1" w:styleId="Postvermerk">
    <w:name w:val="Postvermerk"/>
    <w:basedOn w:val="Standard"/>
    <w:semiHidden/>
    <w:rPr>
      <w:rFonts w:ascii="Helvetica" w:hAnsi="Helvetica" w:cs="Arial"/>
      <w:b/>
      <w:caps/>
      <w:sz w:val="16"/>
      <w:szCs w:val="16"/>
    </w:rPr>
  </w:style>
  <w:style w:type="paragraph" w:customStyle="1" w:styleId="zOawDeliveryOption">
    <w:name w:val="zOawDeliveryOption"/>
    <w:basedOn w:val="Standard"/>
    <w:next w:val="zOawRecipient"/>
    <w:semiHidden/>
    <w:rsid w:val="00195E35"/>
    <w:rPr>
      <w:b/>
    </w:rPr>
  </w:style>
  <w:style w:type="paragraph" w:customStyle="1" w:styleId="zOawRecipient">
    <w:name w:val="zOawRecipient"/>
    <w:basedOn w:val="Standard"/>
    <w:semiHidden/>
    <w:rsid w:val="00075C7B"/>
  </w:style>
  <w:style w:type="paragraph" w:customStyle="1" w:styleId="Topic450">
    <w:name w:val="Topic450"/>
    <w:basedOn w:val="Standard"/>
    <w:rsid w:val="007B5068"/>
    <w:pPr>
      <w:ind w:left="2552" w:hanging="2552"/>
    </w:pPr>
    <w:rPr>
      <w:lang w:val="en-US"/>
    </w:rPr>
  </w:style>
  <w:style w:type="paragraph" w:customStyle="1" w:styleId="Topic450Line">
    <w:name w:val="Topic450Line"/>
    <w:basedOn w:val="Standard"/>
    <w:rsid w:val="00832D01"/>
    <w:pPr>
      <w:tabs>
        <w:tab w:val="right" w:leader="underscore" w:pos="9072"/>
      </w:tabs>
      <w:ind w:left="2552" w:hanging="2552"/>
    </w:pPr>
  </w:style>
  <w:style w:type="paragraph" w:customStyle="1" w:styleId="Topic750">
    <w:name w:val="Topic750"/>
    <w:basedOn w:val="Standard"/>
    <w:rsid w:val="007B5068"/>
    <w:pPr>
      <w:ind w:left="4253" w:hanging="4253"/>
    </w:pPr>
  </w:style>
  <w:style w:type="paragraph" w:customStyle="1" w:styleId="NormalKeepTogether">
    <w:name w:val="NormalKeepTogether"/>
    <w:basedOn w:val="Standard"/>
    <w:rsid w:val="00156F24"/>
    <w:pPr>
      <w:keepNext/>
      <w:keepLines/>
    </w:pPr>
  </w:style>
  <w:style w:type="paragraph" w:customStyle="1" w:styleId="PositionWithValue">
    <w:name w:val="PositionWithValue"/>
    <w:basedOn w:val="Standard"/>
    <w:rsid w:val="00156F24"/>
    <w:pPr>
      <w:tabs>
        <w:tab w:val="left" w:pos="6946"/>
        <w:tab w:val="decimal" w:pos="8675"/>
      </w:tabs>
      <w:ind w:right="2835"/>
    </w:pPr>
  </w:style>
  <w:style w:type="paragraph" w:customStyle="1" w:styleId="SignatureText">
    <w:name w:val="SignatureText"/>
    <w:basedOn w:val="Standard"/>
    <w:next w:val="Standard"/>
    <w:rsid w:val="00156F24"/>
    <w:pPr>
      <w:keepNext/>
      <w:keepLines/>
      <w:tabs>
        <w:tab w:val="left" w:pos="5103"/>
      </w:tabs>
    </w:pPr>
    <w:rPr>
      <w:sz w:val="16"/>
    </w:rPr>
  </w:style>
  <w:style w:type="paragraph" w:customStyle="1" w:styleId="SignatureLines">
    <w:name w:val="SignatureLines"/>
    <w:basedOn w:val="Standard"/>
    <w:next w:val="SignatureText"/>
    <w:rsid w:val="00156F24"/>
    <w:pPr>
      <w:keepNext/>
      <w:keepLines/>
      <w:tabs>
        <w:tab w:val="right" w:leader="dot" w:pos="3119"/>
        <w:tab w:val="left" w:pos="5080"/>
        <w:tab w:val="right" w:leader="dot" w:pos="8222"/>
      </w:tabs>
    </w:pPr>
    <w:rPr>
      <w:sz w:val="8"/>
    </w:rPr>
  </w:style>
  <w:style w:type="character" w:customStyle="1" w:styleId="Description">
    <w:name w:val="Description"/>
    <w:rsid w:val="00AE1265"/>
    <w:rPr>
      <w:sz w:val="14"/>
    </w:rPr>
  </w:style>
  <w:style w:type="paragraph" w:customStyle="1" w:styleId="Separator">
    <w:name w:val="Separator"/>
    <w:basedOn w:val="Standard"/>
    <w:next w:val="Standard"/>
    <w:rsid w:val="00DE45FE"/>
    <w:pPr>
      <w:pBdr>
        <w:bottom w:val="single" w:sz="4" w:space="1" w:color="auto"/>
      </w:pBdr>
    </w:pPr>
    <w:rPr>
      <w:sz w:val="2"/>
    </w:rPr>
  </w:style>
  <w:style w:type="paragraph" w:customStyle="1" w:styleId="Topic075">
    <w:name w:val="Topic075"/>
    <w:basedOn w:val="Standard"/>
    <w:rsid w:val="007B5068"/>
    <w:pPr>
      <w:ind w:left="425" w:hanging="425"/>
    </w:pPr>
  </w:style>
  <w:style w:type="paragraph" w:customStyle="1" w:styleId="Topic300">
    <w:name w:val="Topic300"/>
    <w:basedOn w:val="Standard"/>
    <w:rsid w:val="007B5068"/>
    <w:pPr>
      <w:ind w:left="1701" w:hanging="1701"/>
    </w:pPr>
  </w:style>
  <w:style w:type="paragraph" w:customStyle="1" w:styleId="Topic600">
    <w:name w:val="Topic600"/>
    <w:basedOn w:val="Standard"/>
    <w:rsid w:val="007B5068"/>
    <w:pPr>
      <w:ind w:left="3402" w:hanging="3402"/>
    </w:pPr>
  </w:style>
  <w:style w:type="paragraph" w:customStyle="1" w:styleId="Topic900">
    <w:name w:val="Topic900"/>
    <w:basedOn w:val="Standard"/>
    <w:rsid w:val="007B5068"/>
    <w:pPr>
      <w:ind w:left="5103" w:hanging="5103"/>
    </w:pPr>
  </w:style>
  <w:style w:type="paragraph" w:customStyle="1" w:styleId="Topic075Line">
    <w:name w:val="Topic075Line"/>
    <w:basedOn w:val="Standard"/>
    <w:rsid w:val="00832D01"/>
    <w:pPr>
      <w:tabs>
        <w:tab w:val="right" w:leader="underscore" w:pos="9072"/>
      </w:tabs>
      <w:ind w:left="425" w:hanging="425"/>
    </w:pPr>
  </w:style>
  <w:style w:type="paragraph" w:customStyle="1" w:styleId="Topic300Line">
    <w:name w:val="Topic300Line"/>
    <w:basedOn w:val="Standard"/>
    <w:rsid w:val="00832D01"/>
    <w:pPr>
      <w:tabs>
        <w:tab w:val="right" w:leader="underscore" w:pos="9072"/>
      </w:tabs>
      <w:ind w:left="1701" w:hanging="1701"/>
    </w:pPr>
  </w:style>
  <w:style w:type="paragraph" w:customStyle="1" w:styleId="Topic600Line">
    <w:name w:val="Topic600Line"/>
    <w:basedOn w:val="Standard"/>
    <w:rsid w:val="00832D01"/>
    <w:pPr>
      <w:tabs>
        <w:tab w:val="right" w:leader="underscore" w:pos="9072"/>
      </w:tabs>
      <w:ind w:left="3402" w:hanging="3402"/>
    </w:pPr>
  </w:style>
  <w:style w:type="paragraph" w:customStyle="1" w:styleId="Topic900Line">
    <w:name w:val="Topic900Line"/>
    <w:basedOn w:val="Standard"/>
    <w:rsid w:val="00832D01"/>
    <w:pPr>
      <w:tabs>
        <w:tab w:val="right" w:leader="underscore" w:pos="9072"/>
      </w:tabs>
      <w:ind w:left="5103" w:hanging="5103"/>
    </w:pPr>
  </w:style>
  <w:style w:type="paragraph" w:customStyle="1" w:styleId="ListWithSymbols">
    <w:name w:val="ListWithSymbols"/>
    <w:basedOn w:val="Standard"/>
    <w:rsid w:val="00A36F0F"/>
    <w:pPr>
      <w:numPr>
        <w:numId w:val="1"/>
      </w:numPr>
    </w:pPr>
  </w:style>
  <w:style w:type="paragraph" w:customStyle="1" w:styleId="ListWithLetters">
    <w:name w:val="ListWithLetters"/>
    <w:basedOn w:val="Standard"/>
    <w:rsid w:val="00A36F0F"/>
    <w:pPr>
      <w:numPr>
        <w:numId w:val="2"/>
      </w:numPr>
      <w:tabs>
        <w:tab w:val="left" w:pos="425"/>
      </w:tabs>
      <w:ind w:left="425" w:hanging="425"/>
    </w:pPr>
  </w:style>
  <w:style w:type="paragraph" w:customStyle="1" w:styleId="ListWithCheckboxes">
    <w:name w:val="ListWithCheckboxes"/>
    <w:basedOn w:val="Standard"/>
    <w:rsid w:val="00A36F0F"/>
    <w:pPr>
      <w:numPr>
        <w:numId w:val="36"/>
      </w:numPr>
      <w:tabs>
        <w:tab w:val="left" w:pos="425"/>
      </w:tabs>
    </w:pPr>
  </w:style>
  <w:style w:type="paragraph" w:customStyle="1" w:styleId="PositionWithValueLine">
    <w:name w:val="PositionWithValueLine"/>
    <w:basedOn w:val="PositionWithValue"/>
    <w:next w:val="PositionWithValue"/>
    <w:rsid w:val="00BE199D"/>
    <w:pPr>
      <w:tabs>
        <w:tab w:val="clear" w:pos="8675"/>
        <w:tab w:val="left" w:leader="underscore" w:pos="8987"/>
      </w:tabs>
    </w:pPr>
    <w:rPr>
      <w:sz w:val="8"/>
    </w:rPr>
  </w:style>
  <w:style w:type="character" w:styleId="Fett">
    <w:name w:val="Strong"/>
    <w:qFormat/>
    <w:rsid w:val="00256E98"/>
    <w:rPr>
      <w:b/>
      <w:bCs/>
    </w:rPr>
  </w:style>
  <w:style w:type="paragraph" w:customStyle="1" w:styleId="Inhalts-Typ">
    <w:name w:val="Inhalts-Typ"/>
    <w:basedOn w:val="Standard"/>
    <w:link w:val="Inhalts-TypZchn"/>
    <w:rsid w:val="009144CD"/>
    <w:rPr>
      <w:rFonts w:ascii="Arial Black" w:hAnsi="Arial Black"/>
      <w:caps/>
      <w:sz w:val="24"/>
    </w:rPr>
  </w:style>
  <w:style w:type="character" w:customStyle="1" w:styleId="Inhalts-TypZchn">
    <w:name w:val="Inhalts-Typ Zchn"/>
    <w:link w:val="Inhalts-Typ"/>
    <w:rsid w:val="009144CD"/>
    <w:rPr>
      <w:rFonts w:ascii="Arial Black" w:hAnsi="Arial Black"/>
      <w:caps/>
      <w:kern w:val="10"/>
      <w:sz w:val="24"/>
    </w:rPr>
  </w:style>
  <w:style w:type="paragraph" w:styleId="Untertitel">
    <w:name w:val="Subtitle"/>
    <w:basedOn w:val="Standard"/>
    <w:next w:val="Standard"/>
    <w:qFormat/>
    <w:rsid w:val="0058360E"/>
    <w:pPr>
      <w:keepNext/>
      <w:keepLines/>
      <w:spacing w:before="220" w:after="120"/>
      <w:outlineLvl w:val="1"/>
    </w:pPr>
    <w:rPr>
      <w:rFonts w:cs="Arial"/>
      <w:b/>
      <w:sz w:val="24"/>
    </w:rPr>
  </w:style>
  <w:style w:type="paragraph" w:customStyle="1" w:styleId="Topic750Line">
    <w:name w:val="Topic750Line"/>
    <w:basedOn w:val="Standard"/>
    <w:rsid w:val="00832D01"/>
    <w:pPr>
      <w:tabs>
        <w:tab w:val="right" w:leader="underscore" w:pos="9072"/>
      </w:tabs>
      <w:ind w:left="4253" w:hanging="4253"/>
    </w:pPr>
  </w:style>
  <w:style w:type="paragraph" w:customStyle="1" w:styleId="Art-Titel">
    <w:name w:val="Art-Titel"/>
    <w:basedOn w:val="Standard"/>
    <w:next w:val="Art-Text"/>
    <w:rsid w:val="002B5781"/>
    <w:pPr>
      <w:ind w:left="1134" w:hanging="1134"/>
    </w:pPr>
    <w:rPr>
      <w:b/>
      <w:lang w:val="en-US"/>
    </w:rPr>
  </w:style>
  <w:style w:type="paragraph" w:customStyle="1" w:styleId="Art-Text">
    <w:name w:val="Art-Text"/>
    <w:basedOn w:val="Art-Titel"/>
    <w:rsid w:val="002B5781"/>
    <w:pPr>
      <w:ind w:left="425" w:hanging="425"/>
    </w:pPr>
    <w:rPr>
      <w:b w:val="0"/>
    </w:rPr>
  </w:style>
  <w:style w:type="character" w:customStyle="1" w:styleId="Art-Hochgestellt">
    <w:name w:val="Art-Hochgestellt"/>
    <w:rsid w:val="002B5781"/>
    <w:rPr>
      <w:vertAlign w:val="superscript"/>
    </w:rPr>
  </w:style>
  <w:style w:type="character" w:styleId="Hervorhebung">
    <w:name w:val="Emphasis"/>
    <w:uiPriority w:val="3"/>
    <w:qFormat/>
    <w:rsid w:val="00203054"/>
    <w:rPr>
      <w:b/>
      <w:iCs/>
    </w:rPr>
  </w:style>
  <w:style w:type="paragraph" w:customStyle="1" w:styleId="CityDate">
    <w:name w:val="CityDate"/>
    <w:basedOn w:val="Standard"/>
    <w:rsid w:val="008B7918"/>
    <w:pPr>
      <w:spacing w:before="240"/>
    </w:pPr>
  </w:style>
  <w:style w:type="paragraph" w:customStyle="1" w:styleId="Klassifizierungen">
    <w:name w:val="Klassifizierungen"/>
    <w:basedOn w:val="Absender"/>
    <w:rsid w:val="000847D5"/>
    <w:rPr>
      <w:noProof/>
    </w:rPr>
  </w:style>
  <w:style w:type="character" w:styleId="Seitenzahl">
    <w:name w:val="page number"/>
    <w:rsid w:val="00F31604"/>
    <w:rPr>
      <w:rFonts w:cs="Times New Roman"/>
      <w:lang w:val="de-CH"/>
    </w:rPr>
  </w:style>
  <w:style w:type="paragraph" w:customStyle="1" w:styleId="Fusszeile-Pfad">
    <w:name w:val="Fusszeile-Pfad"/>
    <w:basedOn w:val="Standard"/>
    <w:rsid w:val="002C10EE"/>
    <w:rPr>
      <w:color w:val="808080"/>
      <w:sz w:val="12"/>
    </w:rPr>
  </w:style>
  <w:style w:type="paragraph" w:styleId="Umschlagabsenderadresse">
    <w:name w:val="envelope return"/>
    <w:basedOn w:val="Standard"/>
    <w:semiHidden/>
    <w:rsid w:val="00FE274A"/>
    <w:rPr>
      <w:rFonts w:cs="Arial"/>
    </w:rPr>
  </w:style>
  <w:style w:type="paragraph" w:styleId="Umschlagadresse">
    <w:name w:val="envelope address"/>
    <w:basedOn w:val="Standard"/>
    <w:semiHidden/>
    <w:rsid w:val="00FE274A"/>
    <w:pPr>
      <w:framePr w:w="4320" w:h="2160" w:hRule="exact" w:hSpace="141" w:wrap="auto" w:hAnchor="page" w:xAlign="center" w:yAlign="bottom"/>
      <w:ind w:left="1"/>
    </w:pPr>
    <w:rPr>
      <w:rFonts w:cs="Arial"/>
      <w:sz w:val="24"/>
    </w:rPr>
  </w:style>
  <w:style w:type="paragraph" w:customStyle="1" w:styleId="berschrift1oNr">
    <w:name w:val="Überschrift 1 o. Nr."/>
    <w:basedOn w:val="Standard"/>
    <w:next w:val="Standard"/>
    <w:qFormat/>
    <w:rsid w:val="00086EFC"/>
    <w:pPr>
      <w:spacing w:before="240" w:after="120"/>
    </w:pPr>
    <w:rPr>
      <w:rFonts w:ascii="Arial Black" w:hAnsi="Arial Black"/>
      <w:sz w:val="24"/>
    </w:rPr>
  </w:style>
  <w:style w:type="paragraph" w:customStyle="1" w:styleId="berschrift2oNr">
    <w:name w:val="Überschrift 2 o. Nr."/>
    <w:basedOn w:val="Standard"/>
    <w:next w:val="Standard"/>
    <w:qFormat/>
    <w:rsid w:val="00086EFC"/>
    <w:pPr>
      <w:spacing w:before="240" w:after="60"/>
    </w:pPr>
    <w:rPr>
      <w:b/>
      <w:sz w:val="24"/>
    </w:rPr>
  </w:style>
  <w:style w:type="paragraph" w:customStyle="1" w:styleId="berschrift3oNr">
    <w:name w:val="Überschrift 3 o. Nr."/>
    <w:basedOn w:val="Standard"/>
    <w:next w:val="Standard"/>
    <w:qFormat/>
    <w:rsid w:val="00E76AE9"/>
    <w:pPr>
      <w:spacing w:before="240" w:after="60"/>
    </w:pPr>
    <w:rPr>
      <w:b/>
    </w:rPr>
  </w:style>
  <w:style w:type="paragraph" w:customStyle="1" w:styleId="berschrift4oNr">
    <w:name w:val="Überschrift 4 o. Nr."/>
    <w:basedOn w:val="Standard"/>
    <w:next w:val="Standard"/>
    <w:qFormat/>
    <w:rsid w:val="00086EFC"/>
    <w:pPr>
      <w:spacing w:before="120"/>
    </w:pPr>
    <w:rPr>
      <w:b/>
    </w:rPr>
  </w:style>
  <w:style w:type="paragraph" w:customStyle="1" w:styleId="Abschnitt">
    <w:name w:val="Abschnitt"/>
    <w:basedOn w:val="Standard"/>
    <w:next w:val="Standard"/>
    <w:qFormat/>
    <w:rsid w:val="008B0078"/>
    <w:pPr>
      <w:pageBreakBefore/>
      <w:pBdr>
        <w:bottom w:val="single" w:sz="4" w:space="1" w:color="auto"/>
      </w:pBdr>
      <w:spacing w:after="240"/>
      <w:outlineLvl w:val="5"/>
    </w:pPr>
    <w:rPr>
      <w:b/>
      <w:sz w:val="32"/>
    </w:rPr>
  </w:style>
  <w:style w:type="paragraph" w:styleId="Verzeichnis1">
    <w:name w:val="toc 1"/>
    <w:basedOn w:val="Standard"/>
    <w:next w:val="Standard"/>
    <w:uiPriority w:val="39"/>
    <w:rsid w:val="00AF1EC7"/>
    <w:pPr>
      <w:tabs>
        <w:tab w:val="right" w:pos="9061"/>
      </w:tabs>
      <w:spacing w:before="120" w:after="60"/>
      <w:outlineLvl w:val="0"/>
    </w:pPr>
    <w:rPr>
      <w:b/>
    </w:rPr>
  </w:style>
  <w:style w:type="paragraph" w:styleId="Verzeichnis2">
    <w:name w:val="toc 2"/>
    <w:basedOn w:val="Standard"/>
    <w:next w:val="Standard"/>
    <w:uiPriority w:val="39"/>
    <w:rsid w:val="00AF1EC7"/>
    <w:pPr>
      <w:tabs>
        <w:tab w:val="right" w:pos="9061"/>
      </w:tabs>
      <w:spacing w:before="60"/>
      <w:ind w:left="284"/>
      <w:outlineLvl w:val="1"/>
    </w:pPr>
    <w:rPr>
      <w:b/>
    </w:rPr>
  </w:style>
  <w:style w:type="paragraph" w:styleId="Verzeichnis3">
    <w:name w:val="toc 3"/>
    <w:basedOn w:val="Standard"/>
    <w:next w:val="Standard"/>
    <w:uiPriority w:val="39"/>
    <w:rsid w:val="003974B7"/>
    <w:pPr>
      <w:tabs>
        <w:tab w:val="right" w:pos="9061"/>
      </w:tabs>
      <w:spacing w:before="60"/>
      <w:ind w:left="284"/>
      <w:outlineLvl w:val="2"/>
    </w:pPr>
    <w:rPr>
      <w:b/>
    </w:rPr>
  </w:style>
  <w:style w:type="character" w:styleId="Hyperlink">
    <w:name w:val="Hyperlink"/>
    <w:basedOn w:val="Absatz-Standardschriftart"/>
    <w:uiPriority w:val="99"/>
    <w:unhideWhenUsed/>
    <w:rsid w:val="00236843"/>
    <w:rPr>
      <w:color w:val="0000FF" w:themeColor="hyperlink"/>
      <w:u w:val="single"/>
      <w:lang w:val="de-CH"/>
    </w:rPr>
  </w:style>
  <w:style w:type="paragraph" w:styleId="Verzeichnis6">
    <w:name w:val="toc 6"/>
    <w:basedOn w:val="Standard"/>
    <w:next w:val="Standard"/>
    <w:uiPriority w:val="39"/>
    <w:rsid w:val="00FB15C0"/>
    <w:pPr>
      <w:pBdr>
        <w:bottom w:val="single" w:sz="4" w:space="1" w:color="auto"/>
      </w:pBdr>
      <w:tabs>
        <w:tab w:val="right" w:pos="9061"/>
      </w:tabs>
      <w:spacing w:before="240" w:after="120"/>
      <w:outlineLvl w:val="5"/>
    </w:pPr>
    <w:rPr>
      <w:rFonts w:ascii="Arial Black" w:hAnsi="Arial Black"/>
    </w:rPr>
  </w:style>
  <w:style w:type="paragraph" w:styleId="Verzeichnis4">
    <w:name w:val="toc 4"/>
    <w:basedOn w:val="Standard"/>
    <w:next w:val="Standard"/>
    <w:uiPriority w:val="39"/>
    <w:rsid w:val="00DA5816"/>
    <w:pPr>
      <w:tabs>
        <w:tab w:val="right" w:pos="9061"/>
      </w:tabs>
      <w:spacing w:before="60"/>
      <w:ind w:left="284"/>
      <w:outlineLvl w:val="3"/>
    </w:pPr>
    <w:rPr>
      <w:b/>
    </w:rPr>
  </w:style>
  <w:style w:type="paragraph" w:styleId="Sprechblasentext">
    <w:name w:val="Balloon Text"/>
    <w:basedOn w:val="Standard"/>
    <w:link w:val="SprechblasentextZchn"/>
    <w:rsid w:val="00845F20"/>
    <w:rPr>
      <w:rFonts w:ascii="Tahoma" w:hAnsi="Tahoma" w:cs="Tahoma"/>
      <w:sz w:val="16"/>
      <w:szCs w:val="16"/>
    </w:rPr>
  </w:style>
  <w:style w:type="character" w:customStyle="1" w:styleId="SprechblasentextZchn">
    <w:name w:val="Sprechblasentext Zchn"/>
    <w:basedOn w:val="Absatz-Standardschriftart"/>
    <w:link w:val="Sprechblasentext"/>
    <w:rsid w:val="00845F20"/>
    <w:rPr>
      <w:rFonts w:ascii="Tahoma" w:hAnsi="Tahoma" w:cs="Tahoma"/>
      <w:kern w:val="10"/>
      <w:sz w:val="16"/>
      <w:szCs w:val="16"/>
      <w:lang w:val="de-CH" w:eastAsia="en-US"/>
    </w:rPr>
  </w:style>
  <w:style w:type="table" w:styleId="Tabellenraster">
    <w:name w:val="Table Grid"/>
    <w:basedOn w:val="NormaleTabelle"/>
    <w:uiPriority w:val="39"/>
    <w:rsid w:val="00C313D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Verzeichnis5">
    <w:name w:val="toc 5"/>
    <w:basedOn w:val="Standard"/>
    <w:next w:val="Standard"/>
    <w:uiPriority w:val="39"/>
    <w:rsid w:val="00FB15C0"/>
    <w:pPr>
      <w:tabs>
        <w:tab w:val="left" w:pos="9061"/>
      </w:tabs>
      <w:spacing w:before="60"/>
      <w:ind w:left="284"/>
      <w:outlineLvl w:val="4"/>
    </w:pPr>
    <w:rPr>
      <w:b/>
    </w:rPr>
  </w:style>
  <w:style w:type="paragraph" w:styleId="Verzeichnis7">
    <w:name w:val="toc 7"/>
    <w:basedOn w:val="Standard"/>
    <w:next w:val="Standard"/>
    <w:autoRedefine/>
    <w:uiPriority w:val="39"/>
    <w:rsid w:val="0099421F"/>
    <w:pPr>
      <w:spacing w:after="100"/>
      <w:ind w:left="1320"/>
    </w:pPr>
  </w:style>
  <w:style w:type="paragraph" w:styleId="Verzeichnis8">
    <w:name w:val="toc 8"/>
    <w:basedOn w:val="Standard"/>
    <w:next w:val="Standard"/>
    <w:autoRedefine/>
    <w:uiPriority w:val="39"/>
    <w:rsid w:val="0099421F"/>
    <w:pPr>
      <w:spacing w:after="100"/>
      <w:ind w:left="1540"/>
    </w:pPr>
  </w:style>
  <w:style w:type="paragraph" w:styleId="Verzeichnis9">
    <w:name w:val="toc 9"/>
    <w:basedOn w:val="Standard"/>
    <w:next w:val="Standard"/>
    <w:autoRedefine/>
    <w:uiPriority w:val="39"/>
    <w:rsid w:val="0099421F"/>
    <w:pPr>
      <w:spacing w:after="100"/>
      <w:ind w:left="1760"/>
    </w:pPr>
  </w:style>
  <w:style w:type="paragraph" w:customStyle="1" w:styleId="Appendix">
    <w:name w:val="Appendix"/>
    <w:basedOn w:val="berschrift1oNr"/>
    <w:next w:val="Standard"/>
    <w:uiPriority w:val="1"/>
    <w:rsid w:val="00086EFC"/>
    <w:pPr>
      <w:keepNext/>
      <w:keepLines/>
      <w:outlineLvl w:val="0"/>
    </w:pPr>
  </w:style>
  <w:style w:type="paragraph" w:customStyle="1" w:styleId="Balkenberschrift">
    <w:name w:val="Balkenüberschrift"/>
    <w:basedOn w:val="Standard"/>
    <w:next w:val="Standard"/>
    <w:uiPriority w:val="4"/>
    <w:qFormat/>
    <w:rsid w:val="00086EFC"/>
    <w:pPr>
      <w:keepNext/>
      <w:keepLines/>
      <w:spacing w:after="240"/>
    </w:pPr>
    <w:rPr>
      <w:rFonts w:ascii="Times New Roman" w:hAnsi="Times New Roman"/>
      <w:i/>
      <w:color w:val="808080" w:themeColor="background1" w:themeShade="80"/>
      <w:sz w:val="72"/>
    </w:rPr>
  </w:style>
  <w:style w:type="paragraph" w:styleId="Funotentext">
    <w:name w:val="footnote text"/>
    <w:basedOn w:val="Standard"/>
    <w:link w:val="FunotentextZchn"/>
    <w:uiPriority w:val="99"/>
    <w:rsid w:val="00860C3F"/>
    <w:rPr>
      <w:sz w:val="12"/>
    </w:rPr>
  </w:style>
  <w:style w:type="character" w:customStyle="1" w:styleId="FunotentextZchn">
    <w:name w:val="Fußnotentext Zchn"/>
    <w:basedOn w:val="Absatz-Standardschriftart"/>
    <w:link w:val="Funotentext"/>
    <w:uiPriority w:val="99"/>
    <w:rsid w:val="00860C3F"/>
    <w:rPr>
      <w:rFonts w:ascii="Arial" w:hAnsi="Arial"/>
      <w:kern w:val="10"/>
      <w:sz w:val="12"/>
      <w:lang w:val="de-CH" w:eastAsia="en-US"/>
    </w:rPr>
  </w:style>
  <w:style w:type="character" w:styleId="Funotenzeichen">
    <w:name w:val="footnote reference"/>
    <w:basedOn w:val="Absatz-Standardschriftart"/>
    <w:uiPriority w:val="99"/>
    <w:unhideWhenUsed/>
    <w:rsid w:val="006A7867"/>
    <w:rPr>
      <w:vertAlign w:val="superscript"/>
      <w:lang w:val="de-CH"/>
    </w:rPr>
  </w:style>
  <w:style w:type="paragraph" w:customStyle="1" w:styleId="Fu-Endnotenberschrift1">
    <w:name w:val="Fuß/-Endnotenüberschrift1"/>
    <w:basedOn w:val="Standard"/>
    <w:next w:val="Standard"/>
    <w:link w:val="Fu-EndnotenberschriftZchn"/>
    <w:rsid w:val="00653E46"/>
    <w:rPr>
      <w:sz w:val="12"/>
      <w:vertAlign w:val="superscript"/>
    </w:rPr>
  </w:style>
  <w:style w:type="character" w:customStyle="1" w:styleId="Fu-EndnotenberschriftZchn">
    <w:name w:val="Fuß/-Endnotenüberschrift Zchn"/>
    <w:basedOn w:val="Absatz-Standardschriftart"/>
    <w:link w:val="Fu-Endnotenberschrift1"/>
    <w:rsid w:val="00653E46"/>
    <w:rPr>
      <w:sz w:val="12"/>
      <w:vertAlign w:val="superscript"/>
      <w:lang w:val="de-CH"/>
    </w:rPr>
  </w:style>
  <w:style w:type="paragraph" w:customStyle="1" w:styleId="Metadaten">
    <w:name w:val="Metadaten"/>
    <w:basedOn w:val="Standard"/>
    <w:next w:val="Standard"/>
    <w:rsid w:val="00623549"/>
    <w:rPr>
      <w:rFonts w:cs="Arial"/>
    </w:rPr>
  </w:style>
  <w:style w:type="paragraph" w:customStyle="1" w:styleId="Vorstossnummer">
    <w:name w:val="Vorstossnummer"/>
    <w:basedOn w:val="Standard"/>
    <w:next w:val="Standard"/>
    <w:link w:val="VorstossnummerZchn"/>
    <w:rsid w:val="002A147F"/>
    <w:pPr>
      <w:jc w:val="right"/>
    </w:pPr>
    <w:rPr>
      <w:rFonts w:ascii="Arial Black" w:hAnsi="Arial Black"/>
      <w:caps/>
      <w:sz w:val="24"/>
      <w:szCs w:val="24"/>
    </w:rPr>
  </w:style>
  <w:style w:type="character" w:customStyle="1" w:styleId="VorstossnummerZchn">
    <w:name w:val="Vorstossnummer Zchn"/>
    <w:basedOn w:val="Absatz-Standardschriftart"/>
    <w:link w:val="Vorstossnummer"/>
    <w:rsid w:val="002A147F"/>
    <w:rPr>
      <w:rFonts w:ascii="Arial Black" w:hAnsi="Arial Black"/>
      <w:caps/>
      <w:kern w:val="10"/>
      <w:sz w:val="24"/>
      <w:szCs w:val="24"/>
      <w:lang w:val="de-CH"/>
    </w:rPr>
  </w:style>
  <w:style w:type="paragraph" w:styleId="Listenabsatz">
    <w:name w:val="List Paragraph"/>
    <w:basedOn w:val="Standard"/>
    <w:uiPriority w:val="34"/>
    <w:qFormat/>
    <w:rsid w:val="00875108"/>
    <w:pPr>
      <w:ind w:left="720"/>
      <w:contextualSpacing/>
    </w:pPr>
    <w:rPr>
      <w:szCs w:val="24"/>
      <w:lang w:eastAsia="en-US"/>
    </w:rPr>
  </w:style>
  <w:style w:type="paragraph" w:customStyle="1" w:styleId="Minimal">
    <w:name w:val="Minimal"/>
    <w:basedOn w:val="Standard"/>
    <w:next w:val="Standard"/>
    <w:rsid w:val="006350A1"/>
    <w:rPr>
      <w:color w:val="FFFFFF" w:themeColor="background1"/>
      <w:sz w:val="2"/>
    </w:rPr>
  </w:style>
  <w:style w:type="paragraph" w:customStyle="1" w:styleId="Haupttitel">
    <w:name w:val="Haupttitel"/>
    <w:basedOn w:val="Standard"/>
    <w:next w:val="Standard"/>
    <w:rsid w:val="00782C6A"/>
    <w:rPr>
      <w:rFonts w:ascii="Arial Black" w:hAnsi="Arial Black"/>
      <w:color w:val="000000" w:themeColor="text1"/>
      <w:sz w:val="26"/>
    </w:rPr>
  </w:style>
  <w:style w:type="paragraph" w:customStyle="1" w:styleId="Zwischentitel">
    <w:name w:val="Zwischentitel"/>
    <w:basedOn w:val="Standard"/>
    <w:next w:val="Standard"/>
    <w:rsid w:val="00782C6A"/>
    <w:rPr>
      <w:b/>
    </w:rPr>
  </w:style>
  <w:style w:type="paragraph" w:customStyle="1" w:styleId="Fusszeile">
    <w:name w:val="Fusszeile"/>
    <w:basedOn w:val="Standard"/>
    <w:rsid w:val="003A1AC5"/>
    <w:pPr>
      <w:tabs>
        <w:tab w:val="center" w:pos="4321"/>
        <w:tab w:val="right" w:pos="8641"/>
      </w:tabs>
    </w:pPr>
    <w:rPr>
      <w:sz w:val="16"/>
    </w:rPr>
  </w:style>
  <w:style w:type="paragraph" w:customStyle="1" w:styleId="Fusszeile-Seite">
    <w:name w:val="Fusszeile-Seite"/>
    <w:basedOn w:val="Standard"/>
    <w:rsid w:val="00C60765"/>
    <w:pPr>
      <w:jc w:val="right"/>
    </w:pPr>
    <w:rPr>
      <w:sz w:val="16"/>
    </w:rPr>
  </w:style>
  <w:style w:type="paragraph" w:customStyle="1" w:styleId="ListLevelsWithNumbers">
    <w:name w:val="ListLevelsWithNumbers"/>
    <w:basedOn w:val="Standard"/>
    <w:qFormat/>
    <w:rsid w:val="00AD6334"/>
    <w:pPr>
      <w:numPr>
        <w:numId w:val="34"/>
      </w:numPr>
    </w:pPr>
  </w:style>
  <w:style w:type="paragraph" w:customStyle="1" w:styleId="ListWithNumbers">
    <w:name w:val="ListWithNumbers"/>
    <w:basedOn w:val="Standard"/>
    <w:qFormat/>
    <w:rsid w:val="00AD6334"/>
    <w:pPr>
      <w:numPr>
        <w:numId w:val="35"/>
      </w:numPr>
      <w:tabs>
        <w:tab w:val="left" w:pos="425"/>
      </w:tabs>
    </w:pPr>
  </w:style>
  <w:style w:type="character" w:styleId="Platzhaltertext">
    <w:name w:val="Placeholder Text"/>
    <w:basedOn w:val="Absatz-Standardschriftart"/>
    <w:uiPriority w:val="99"/>
    <w:semiHidden/>
    <w:rsid w:val="00195E35"/>
    <w:rPr>
      <w:color w:val="808080"/>
      <w:lang w:val="de-CH"/>
    </w:rPr>
  </w:style>
  <w:style w:type="paragraph" w:customStyle="1" w:styleId="AufzhlungVif">
    <w:name w:val="Aufzählung Vif"/>
    <w:basedOn w:val="ListWithSymbols"/>
    <w:rsid w:val="00CA1B44"/>
    <w:pPr>
      <w:ind w:left="142" w:hanging="142"/>
    </w:pPr>
  </w:style>
  <w:style w:type="character" w:customStyle="1" w:styleId="berschrift2Zchn">
    <w:name w:val="Überschrift 2 Zchn"/>
    <w:basedOn w:val="Absatz-Standardschriftart"/>
    <w:link w:val="berschrift2"/>
    <w:uiPriority w:val="9"/>
    <w:locked/>
    <w:rsid w:val="003E215C"/>
    <w:rPr>
      <w:rFonts w:cs="Arial"/>
      <w:b/>
      <w:bCs/>
      <w:iCs/>
      <w:kern w:val="10"/>
      <w:sz w:val="24"/>
      <w:szCs w:val="28"/>
      <w:lang w:val="de-CH"/>
    </w:rPr>
  </w:style>
  <w:style w:type="character" w:customStyle="1" w:styleId="berschrift3Zchn">
    <w:name w:val="Überschrift 3 Zchn"/>
    <w:basedOn w:val="Absatz-Standardschriftart"/>
    <w:link w:val="berschrift3"/>
    <w:uiPriority w:val="9"/>
    <w:locked/>
    <w:rsid w:val="003E215C"/>
    <w:rPr>
      <w:rFonts w:cs="Arial"/>
      <w:b/>
      <w:bCs/>
      <w:kern w:val="10"/>
      <w:szCs w:val="26"/>
      <w:lang w:val="de-CH"/>
    </w:rPr>
  </w:style>
  <w:style w:type="character" w:customStyle="1" w:styleId="berschrift4Zchn">
    <w:name w:val="Überschrift 4 Zchn"/>
    <w:basedOn w:val="Absatz-Standardschriftart"/>
    <w:link w:val="berschrift4"/>
    <w:uiPriority w:val="9"/>
    <w:locked/>
    <w:rsid w:val="003E215C"/>
    <w:rPr>
      <w:b/>
      <w:bCs/>
      <w:kern w:val="10"/>
      <w:szCs w:val="28"/>
      <w:lang w:val="de-C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styles" Target="styl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numbering" Target="numbering.xml"/><Relationship Id="rId12" Type="http://schemas.openxmlformats.org/officeDocument/2006/relationships/endnotes" Target="endnotes.xm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footer" Target="footer4.xml"/><Relationship Id="rId1" Type="http://schemas.openxmlformats.org/officeDocument/2006/relationships/customXml" Target="../customXml/item1.xml"/><Relationship Id="rId6" Type="http://schemas.openxmlformats.org/officeDocument/2006/relationships/customXml" Target="../customXml/item6.xml"/><Relationship Id="rId11" Type="http://schemas.openxmlformats.org/officeDocument/2006/relationships/footnotes" Target="footnotes.xml"/><Relationship Id="rId5" Type="http://schemas.openxmlformats.org/officeDocument/2006/relationships/customXml" Target="../customXml/item5.xml"/><Relationship Id="rId15" Type="http://schemas.openxmlformats.org/officeDocument/2006/relationships/header" Target="header2.xml"/><Relationship Id="rId23" Type="http://schemas.openxmlformats.org/officeDocument/2006/relationships/theme" Target="theme/theme1.xml"/><Relationship Id="rId10" Type="http://schemas.openxmlformats.org/officeDocument/2006/relationships/webSettings" Target="webSettings.xml"/><Relationship Id="rId19" Type="http://schemas.openxmlformats.org/officeDocument/2006/relationships/header" Target="header4.xml"/><Relationship Id="rId4" Type="http://schemas.openxmlformats.org/officeDocument/2006/relationships/customXml" Target="../customXml/item4.xml"/><Relationship Id="rId9" Type="http://schemas.openxmlformats.org/officeDocument/2006/relationships/settings" Target="settings.xml"/><Relationship Id="rId14" Type="http://schemas.openxmlformats.org/officeDocument/2006/relationships/footer" Target="footer1.xml"/><Relationship Id="rId22" Type="http://schemas.openxmlformats.org/officeDocument/2006/relationships/glossaryDocument" Target="glossary/document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emf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UMuri\AppData\Local\Temp\officeatwork\temp0001\Templates\2055.dot" TargetMode="Externa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docParts>
    <w:docPart>
      <w:docPartPr>
        <w:name w:val="CF3AFF2D0929450296B79B1CE2DA1E13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3D488F6-9511-4B52-B5E3-EC559D8D59A5}"/>
      </w:docPartPr>
      <w:docPartBody>
        <w:p w:rsidR="0084287F" w:rsidRDefault="0084287F">
          <w:pPr>
            <w:pStyle w:val="CF3AFF2D0929450296B79B1CE2DA1E13"/>
          </w:pPr>
          <w:r>
            <w:rPr>
              <w:rStyle w:val="Platzhaltertext"/>
              <w:lang w:val="en-US"/>
            </w:rPr>
            <w:t xml:space="preserve"> </w:t>
          </w:r>
        </w:p>
      </w:docPartBody>
    </w:docPart>
    <w:docPart>
      <w:docPartPr>
        <w:name w:val="4CFE935DFD384E91BF899063EA940BFB"/>
        <w:category>
          <w:name w:val="Allgemein"/>
          <w:gallery w:val="placeholder"/>
        </w:category>
        <w:types>
          <w:type w:val="bbPlcHdr"/>
        </w:types>
        <w:behaviors>
          <w:behavior w:val="content"/>
        </w:behaviors>
        <w:guid w:val="{AB60B1E8-D2A0-40EF-BA54-A1CD0AC59246}"/>
      </w:docPartPr>
      <w:docPartBody>
        <w:p w:rsidR="0084287F" w:rsidRDefault="0084287F">
          <w:pPr>
            <w:pStyle w:val="4CFE935DFD384E91BF899063EA940BFB"/>
          </w:pPr>
          <w:r>
            <w:rPr>
              <w:rStyle w:val="Platzhaltertext"/>
              <w:lang w:val="en-US"/>
            </w:rPr>
            <w:t xml:space="preserve"> 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Helvetica">
    <w:panose1 w:val="020B05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view w:val="normal"/>
  <w:revisionView w:formatting="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287F"/>
    <w:rsid w:val="0084287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CH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EastAsia" w:hAnsiTheme="minorHAnsi" w:cstheme="minorBidi"/>
        <w:sz w:val="22"/>
        <w:szCs w:val="22"/>
        <w:lang w:val="de-CH" w:eastAsia="de-CH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Platzhaltertext">
    <w:name w:val="Placeholder Text"/>
    <w:basedOn w:val="Absatz-Standardschriftart"/>
    <w:uiPriority w:val="99"/>
    <w:semiHidden/>
    <w:rPr>
      <w:color w:val="808080"/>
    </w:rPr>
  </w:style>
  <w:style w:type="paragraph" w:customStyle="1" w:styleId="CF3AFF2D0929450296B79B1CE2DA1E13">
    <w:name w:val="CF3AFF2D0929450296B79B1CE2DA1E13"/>
  </w:style>
  <w:style w:type="paragraph" w:customStyle="1" w:styleId="4CFE935DFD384E91BF899063EA940BFB">
    <w:name w:val="4CFE935DFD384E91BF899063EA940BFB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_rels/item5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5.xml"/></Relationships>
</file>

<file path=customXml/_rels/item6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6.xml"/></Relationships>
</file>

<file path=customXml/item1.xml><?xml version="1.0" encoding="utf-8"?>
<officeatwork xmlns="http://schemas.officeatwork.com/Media"/>
</file>

<file path=customXml/item2.xml><?xml version="1.0" encoding="utf-8"?>
<officeatwork xmlns="http://schemas.officeatwork.com/CustomXMLPart">
  <Organisation2/>
  <Organisation1>Kulturförderung</Organisation1>
</officeatwork>
</file>

<file path=customXml/item3.xml><?xml version="1.0" encoding="utf-8"?>
<officeatwork xmlns="http://schemas.officeatwork.com/Formulas">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</officeatwork>
</file>

<file path=customXml/item4.xml><?xml version="1.0" encoding="utf-8"?>
<officeatwork xmlns="http://schemas.officeatwork.com/MasterProperties">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</officeatwork>
</file>

<file path=customXml/item5.xml><?xml version="1.0" encoding="utf-8"?>
<officeatwork xmlns="http://schemas.officeatwork.com/Document">eNp7v3u/jUt+cmlual6JnU1wfk5pSWZ+nmeKnY0+MscnMS+9NDE91c7IwNTURh/OtQnLTC0HqoVScJMAxiof0g==</officeatwork>
</file>

<file path=customXml/item6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10A5ECAC-1934-42B5-915C-23A5753FC02E}">
  <ds:schemaRefs>
    <ds:schemaRef ds:uri="http://schemas.officeatwork.com/Media"/>
  </ds:schemaRefs>
</ds:datastoreItem>
</file>

<file path=customXml/itemProps2.xml><?xml version="1.0" encoding="utf-8"?>
<ds:datastoreItem xmlns:ds="http://schemas.openxmlformats.org/officeDocument/2006/customXml" ds:itemID="{761508E6-D1DE-4CB7-B82D-D36A3AC6D8CB}">
  <ds:schemaRefs>
    <ds:schemaRef ds:uri="http://schemas.officeatwork.com/CustomXMLPart"/>
  </ds:schemaRefs>
</ds:datastoreItem>
</file>

<file path=customXml/itemProps3.xml><?xml version="1.0" encoding="utf-8"?>
<ds:datastoreItem xmlns:ds="http://schemas.openxmlformats.org/officeDocument/2006/customXml" ds:itemID="{CEB7359B-D104-4653-B6B6-708B57D54137}">
  <ds:schemaRefs>
    <ds:schemaRef ds:uri="http://schemas.officeatwork.com/Formulas"/>
  </ds:schemaRefs>
</ds:datastoreItem>
</file>

<file path=customXml/itemProps4.xml><?xml version="1.0" encoding="utf-8"?>
<ds:datastoreItem xmlns:ds="http://schemas.openxmlformats.org/officeDocument/2006/customXml" ds:itemID="{1B8B51A4-54EC-458D-AA0F-F06E10936FC2}">
  <ds:schemaRefs>
    <ds:schemaRef ds:uri="http://schemas.officeatwork.com/MasterProperties"/>
  </ds:schemaRefs>
</ds:datastoreItem>
</file>

<file path=customXml/itemProps5.xml><?xml version="1.0" encoding="utf-8"?>
<ds:datastoreItem xmlns:ds="http://schemas.openxmlformats.org/officeDocument/2006/customXml" ds:itemID="{E7909826-3DDB-4650-BE30-A03AC4A33DC9}">
  <ds:schemaRefs>
    <ds:schemaRef ds:uri="http://schemas.officeatwork.com/Document"/>
  </ds:schemaRefs>
</ds:datastoreItem>
</file>

<file path=customXml/itemProps6.xml><?xml version="1.0" encoding="utf-8"?>
<ds:datastoreItem xmlns:ds="http://schemas.openxmlformats.org/officeDocument/2006/customXml" ds:itemID="{4564C69F-7E0B-41BD-BB94-B490D64545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2055.dot</Template>
  <TotalTime>0</TotalTime>
  <Pages>1</Pages>
  <Words>143</Words>
  <Characters>904</Characters>
  <Application>Microsoft Office Word</Application>
  <DocSecurity>0</DocSecurity>
  <Lines>7</Lines>
  <Paragraphs>2</Paragraphs>
  <ScaleCrop>false</ScaleCrop>
  <HeadingPairs>
    <vt:vector size="4" baseType="variant"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K_-_A4_hoch_mit_Absender_leer</vt:lpstr>
      <vt:lpstr>Organisation</vt:lpstr>
    </vt:vector>
  </TitlesOfParts>
  <Manager>Ursula Muri</Manager>
  <Company>Bildungs- und Kulturdepartement</Company>
  <LinksUpToDate>false</LinksUpToDate>
  <CharactersWithSpaces>1045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K_-_A4_hoch_mit_Absender_leer</dc:title>
  <dc:subject/>
  <dc:creator>Ursula Muri</dc:creator>
  <cp:keywords/>
  <dc:description/>
  <cp:lastModifiedBy>Muri Ursula</cp:lastModifiedBy>
  <cp:revision>8</cp:revision>
  <dcterms:created xsi:type="dcterms:W3CDTF">2021-02-16T10:53:00Z</dcterms:created>
  <dcterms:modified xsi:type="dcterms:W3CDTF">2023-01-18T09:14:00Z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uthor.Initials">
    <vt:lpwstr>MUU</vt:lpwstr>
  </property>
  <property fmtid="{D5CDD505-2E9C-101B-9397-08002B2CF9AE}" pid="3" name="Author.Name">
    <vt:lpwstr>Ursula Muri</vt:lpwstr>
  </property>
  <property fmtid="{D5CDD505-2E9C-101B-9397-08002B2CF9AE}" pid="4" name="BM_ContentType">
    <vt:lpwstr/>
  </property>
  <property fmtid="{D5CDD505-2E9C-101B-9397-08002B2CF9AE}" pid="5" name="BM_ContentTypeLetter">
    <vt:lpwstr/>
  </property>
  <property fmtid="{D5CDD505-2E9C-101B-9397-08002B2CF9AE}" pid="6" name="BM_Subject">
    <vt:lpwstr/>
  </property>
  <property fmtid="{D5CDD505-2E9C-101B-9397-08002B2CF9AE}" pid="7" name="CMIdata.Dok_Titel">
    <vt:lpwstr/>
  </property>
  <property fmtid="{D5CDD505-2E9C-101B-9397-08002B2CF9AE}" pid="8" name="CMIdata.G_Laufnummer">
    <vt:lpwstr/>
  </property>
  <property fmtid="{D5CDD505-2E9C-101B-9397-08002B2CF9AE}" pid="9" name="CMIdata.G_Signatur">
    <vt:lpwstr/>
  </property>
  <property fmtid="{D5CDD505-2E9C-101B-9397-08002B2CF9AE}" pid="10" name="Contactperson.Direct Fax">
    <vt:lpwstr/>
  </property>
  <property fmtid="{D5CDD505-2E9C-101B-9397-08002B2CF9AE}" pid="11" name="Contactperson.Direct Phone">
    <vt:lpwstr/>
  </property>
  <property fmtid="{D5CDD505-2E9C-101B-9397-08002B2CF9AE}" pid="12" name="Contactperson.DirectFax">
    <vt:lpwstr/>
  </property>
  <property fmtid="{D5CDD505-2E9C-101B-9397-08002B2CF9AE}" pid="13" name="Contactperson.DirectPhone">
    <vt:lpwstr>041 228 52 06</vt:lpwstr>
  </property>
  <property fmtid="{D5CDD505-2E9C-101B-9397-08002B2CF9AE}" pid="14" name="Contactperson.Name">
    <vt:lpwstr>Ursula Muri</vt:lpwstr>
  </property>
  <property fmtid="{D5CDD505-2E9C-101B-9397-08002B2CF9AE}" pid="15" name="CustomField.Classification">
    <vt:lpwstr/>
  </property>
  <property fmtid="{D5CDD505-2E9C-101B-9397-08002B2CF9AE}" pid="16" name="CustomField.ContentTypeLetter">
    <vt:lpwstr/>
  </property>
  <property fmtid="{D5CDD505-2E9C-101B-9397-08002B2CF9AE}" pid="17" name="Doc.ContentTypeBrackets">
    <vt:lpwstr>[Inhalts-Typ]</vt:lpwstr>
  </property>
  <property fmtid="{D5CDD505-2E9C-101B-9397-08002B2CF9AE}" pid="18" name="Doc.Date">
    <vt:lpwstr>Datum</vt:lpwstr>
  </property>
  <property fmtid="{D5CDD505-2E9C-101B-9397-08002B2CF9AE}" pid="19" name="Doc.DirectFax">
    <vt:lpwstr>Direkt Telefax</vt:lpwstr>
  </property>
  <property fmtid="{D5CDD505-2E9C-101B-9397-08002B2CF9AE}" pid="20" name="Doc.DirectPhone">
    <vt:lpwstr>Direkt Telefon</vt:lpwstr>
  </property>
  <property fmtid="{D5CDD505-2E9C-101B-9397-08002B2CF9AE}" pid="21" name="Doc.Document">
    <vt:lpwstr>Dokument</vt:lpwstr>
  </property>
  <property fmtid="{D5CDD505-2E9C-101B-9397-08002B2CF9AE}" pid="22" name="Doc.Enclosures">
    <vt:lpwstr>Beilagen</vt:lpwstr>
  </property>
  <property fmtid="{D5CDD505-2E9C-101B-9397-08002B2CF9AE}" pid="23" name="Doc.Facsimile">
    <vt:lpwstr>Telefax</vt:lpwstr>
  </property>
  <property fmtid="{D5CDD505-2E9C-101B-9397-08002B2CF9AE}" pid="24" name="Doc.Letter">
    <vt:lpwstr>Brief</vt:lpwstr>
  </property>
  <property fmtid="{D5CDD505-2E9C-101B-9397-08002B2CF9AE}" pid="25" name="Doc.of">
    <vt:lpwstr>von</vt:lpwstr>
  </property>
  <property fmtid="{D5CDD505-2E9C-101B-9397-08002B2CF9AE}" pid="26" name="Doc.Page">
    <vt:lpwstr>Seite</vt:lpwstr>
  </property>
  <property fmtid="{D5CDD505-2E9C-101B-9397-08002B2CF9AE}" pid="27" name="Doc.Regarding">
    <vt:lpwstr>betreffend</vt:lpwstr>
  </property>
  <property fmtid="{D5CDD505-2E9C-101B-9397-08002B2CF9AE}" pid="28" name="Doc.Subject">
    <vt:lpwstr>[Betreff]</vt:lpwstr>
  </property>
  <property fmtid="{D5CDD505-2E9C-101B-9397-08002B2CF9AE}" pid="29" name="Doc.Telephone">
    <vt:lpwstr>Telefon</vt:lpwstr>
  </property>
  <property fmtid="{D5CDD505-2E9C-101B-9397-08002B2CF9AE}" pid="30" name="Doc.Text">
    <vt:lpwstr>[Text]</vt:lpwstr>
  </property>
  <property fmtid="{D5CDD505-2E9C-101B-9397-08002B2CF9AE}" pid="31" name="Organisation.AddressB1">
    <vt:lpwstr>Kulturförderung</vt:lpwstr>
  </property>
  <property fmtid="{D5CDD505-2E9C-101B-9397-08002B2CF9AE}" pid="32" name="Organisation.AddressB2">
    <vt:lpwstr/>
  </property>
  <property fmtid="{D5CDD505-2E9C-101B-9397-08002B2CF9AE}" pid="33" name="Organisation.AddressB3">
    <vt:lpwstr/>
  </property>
  <property fmtid="{D5CDD505-2E9C-101B-9397-08002B2CF9AE}" pid="34" name="Organisation.AddressB4">
    <vt:lpwstr/>
  </property>
  <property fmtid="{D5CDD505-2E9C-101B-9397-08002B2CF9AE}" pid="35" name="Organisation.AddressN1">
    <vt:lpwstr/>
  </property>
  <property fmtid="{D5CDD505-2E9C-101B-9397-08002B2CF9AE}" pid="36" name="Organisation.AddressN2">
    <vt:lpwstr/>
  </property>
  <property fmtid="{D5CDD505-2E9C-101B-9397-08002B2CF9AE}" pid="37" name="Organisation.AddressN3">
    <vt:lpwstr/>
  </property>
  <property fmtid="{D5CDD505-2E9C-101B-9397-08002B2CF9AE}" pid="38" name="Organisation.AddressN4">
    <vt:lpwstr/>
  </property>
  <property fmtid="{D5CDD505-2E9C-101B-9397-08002B2CF9AE}" pid="39" name="Organisation.City">
    <vt:lpwstr/>
  </property>
  <property fmtid="{D5CDD505-2E9C-101B-9397-08002B2CF9AE}" pid="40" name="Organisation.Country">
    <vt:lpwstr/>
  </property>
  <property fmtid="{D5CDD505-2E9C-101B-9397-08002B2CF9AE}" pid="41" name="Organisation.Departement">
    <vt:lpwstr>Bildungs- und Kulturdepartement</vt:lpwstr>
  </property>
  <property fmtid="{D5CDD505-2E9C-101B-9397-08002B2CF9AE}" pid="42" name="Organisation.Dienststelle1">
    <vt:lpwstr>Dienststelle Hochschulbildung und Kultur</vt:lpwstr>
  </property>
  <property fmtid="{D5CDD505-2E9C-101B-9397-08002B2CF9AE}" pid="43" name="Organisation.Dienststelle2">
    <vt:lpwstr/>
  </property>
  <property fmtid="{D5CDD505-2E9C-101B-9397-08002B2CF9AE}" pid="44" name="Organisation.Email">
    <vt:lpwstr/>
  </property>
  <property fmtid="{D5CDD505-2E9C-101B-9397-08002B2CF9AE}" pid="45" name="Organisation.Fax">
    <vt:lpwstr/>
  </property>
  <property fmtid="{D5CDD505-2E9C-101B-9397-08002B2CF9AE}" pid="46" name="Organisation.Footer1">
    <vt:lpwstr/>
  </property>
  <property fmtid="{D5CDD505-2E9C-101B-9397-08002B2CF9AE}" pid="47" name="Organisation.Footer2">
    <vt:lpwstr/>
  </property>
  <property fmtid="{D5CDD505-2E9C-101B-9397-08002B2CF9AE}" pid="48" name="Organisation.Footer3">
    <vt:lpwstr/>
  </property>
  <property fmtid="{D5CDD505-2E9C-101B-9397-08002B2CF9AE}" pid="49" name="Organisation.Footer4">
    <vt:lpwstr/>
  </property>
  <property fmtid="{D5CDD505-2E9C-101B-9397-08002B2CF9AE}" pid="50" name="Organisation.Internet">
    <vt:lpwstr/>
  </property>
  <property fmtid="{D5CDD505-2E9C-101B-9397-08002B2CF9AE}" pid="51" name="Organisation.Telefon">
    <vt:lpwstr/>
  </property>
  <property fmtid="{D5CDD505-2E9C-101B-9397-08002B2CF9AE}" pid="52" name="Outputprofile.External">
    <vt:lpwstr/>
  </property>
  <property fmtid="{D5CDD505-2E9C-101B-9397-08002B2CF9AE}" pid="53" name="Outputprofile.ExternalSignature">
    <vt:lpwstr/>
  </property>
  <property fmtid="{D5CDD505-2E9C-101B-9397-08002B2CF9AE}" pid="54" name="Outputprofile.Internal">
    <vt:lpwstr/>
  </property>
  <property fmtid="{D5CDD505-2E9C-101B-9397-08002B2CF9AE}" pid="55" name="OutputStatus">
    <vt:lpwstr>OutputStatus</vt:lpwstr>
  </property>
  <property fmtid="{D5CDD505-2E9C-101B-9397-08002B2CF9AE}" pid="56" name="Textmarke.ContentType">
    <vt:lpwstr/>
  </property>
  <property fmtid="{D5CDD505-2E9C-101B-9397-08002B2CF9AE}" pid="57" name="Toolbar.Email">
    <vt:lpwstr>Toolbar.Email</vt:lpwstr>
  </property>
  <property fmtid="{D5CDD505-2E9C-101B-9397-08002B2CF9AE}" pid="58" name="Viacar.PIN">
    <vt:lpwstr> </vt:lpwstr>
  </property>
  <property fmtid="{D5CDD505-2E9C-101B-9397-08002B2CF9AE}" pid="59" name="StmCustomField.CreationDate">
    <vt:lpwstr/>
  </property>
  <property fmtid="{D5CDD505-2E9C-101B-9397-08002B2CF9AE}" pid="60" name="StmParticipants.Participants">
    <vt:lpwstr/>
  </property>
  <property fmtid="{D5CDD505-2E9C-101B-9397-08002B2CF9AE}" pid="61" name="StmParticipants.ToNote">
    <vt:lpwstr/>
  </property>
  <property fmtid="{D5CDD505-2E9C-101B-9397-08002B2CF9AE}" pid="62" name="StmAuthor.Name">
    <vt:lpwstr>Ursula Muri</vt:lpwstr>
  </property>
</Properties>
</file>